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media/image4.jpeg" ContentType="image/jpeg"/>
  <Override PartName="/word/media/image5.jpeg" ContentType="image/jpeg"/>
  <Override PartName="/word/media/image6.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sz w:val="26"/>
          <w:szCs w:val="26"/>
          <w:lang w:val="nl-BE"/>
        </w:rPr>
      </w:pPr>
      <w:r>
        <w:rPr>
          <w:rFonts w:cs="Arial" w:ascii="Arial" w:hAnsi="Arial"/>
          <w:b/>
          <w:bCs/>
          <w:sz w:val="40"/>
          <w:szCs w:val="40"/>
          <w:lang w:val="nl-BE"/>
        </w:rPr>
        <w:tab/>
        <w:tab/>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t>Beste OKRA vrienden,</w:t>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drawing>
          <wp:anchor behindDoc="0" distT="0" distB="0" distL="0" distR="114300" simplePos="0" locked="0" layoutInCell="0" allowOverlap="1" relativeHeight="12">
            <wp:simplePos x="0" y="0"/>
            <wp:positionH relativeFrom="margin">
              <wp:align>left</wp:align>
            </wp:positionH>
            <wp:positionV relativeFrom="paragraph">
              <wp:posOffset>187960</wp:posOffset>
            </wp:positionV>
            <wp:extent cx="2849880" cy="2491740"/>
            <wp:effectExtent l="0" t="0" r="0" b="0"/>
            <wp:wrapSquare wrapText="bothSides"/>
            <wp:docPr id="1" name="Afbeelding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
                    <pic:cNvPicPr>
                      <a:picLocks noChangeAspect="1" noChangeArrowheads="1"/>
                    </pic:cNvPicPr>
                  </pic:nvPicPr>
                  <pic:blipFill>
                    <a:blip r:embed="rId2"/>
                    <a:stretch>
                      <a:fillRect/>
                    </a:stretch>
                  </pic:blipFill>
                  <pic:spPr bwMode="auto">
                    <a:xfrm>
                      <a:off x="0" y="0"/>
                      <a:ext cx="2849880" cy="2491740"/>
                    </a:xfrm>
                    <a:prstGeom prst="rect">
                      <a:avLst/>
                    </a:prstGeom>
                  </pic:spPr>
                </pic:pic>
              </a:graphicData>
            </a:graphic>
          </wp:anchor>
        </w:drawing>
      </w:r>
    </w:p>
    <w:p>
      <w:pPr>
        <w:pStyle w:val="Normal"/>
        <w:rPr>
          <w:rFonts w:ascii="Times New Roman" w:hAnsi="Times New Roman" w:cs="Times New Roman"/>
          <w:sz w:val="26"/>
          <w:szCs w:val="26"/>
          <w:lang w:val="nl-BE"/>
        </w:rPr>
      </w:pPr>
      <w:r>
        <w:rPr>
          <w:rFonts w:cs="Times New Roman" w:ascii="Times New Roman" w:hAnsi="Times New Roman"/>
          <w:b/>
          <w:bCs/>
          <w:sz w:val="26"/>
          <w:szCs w:val="26"/>
          <w:lang w:val="nl-BE"/>
        </w:rPr>
        <w:t xml:space="preserve">SEPTEMBER, </w:t>
      </w:r>
      <w:r>
        <w:rPr>
          <w:rFonts w:cs="Times New Roman" w:ascii="Times New Roman" w:hAnsi="Times New Roman"/>
          <w:sz w:val="26"/>
          <w:szCs w:val="26"/>
          <w:lang w:val="nl-BE"/>
        </w:rPr>
        <w:t>verkoeling na de zwoele hitte, begin schooljaar, vooruitblikken naar activiteiten, het jaar kabbelt verder.</w:t>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t>Al even melden dat we met ons bestuur weeral in de weer zijn om jullie te blijven animeren en een mooi aanbod te bieden. We doen dit graag maar we zijn niet groot in aantal dus, help ons mee er steeds een fijne activiteit van te maken, we hebben jullie nodig, alle aanbod en lieve opmerkingen zijn welkom, grote dank hiervoor.</w:t>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r>
    </w:p>
    <w:p>
      <w:pPr>
        <w:pStyle w:val="Normal"/>
        <w:rPr>
          <w:rFonts w:ascii="Arial" w:hAnsi="Arial" w:cs="Arial"/>
          <w:b/>
          <w:color w:themeColor="text1" w:val="000000"/>
          <w:sz w:val="26"/>
          <w:szCs w:val="26"/>
          <w:lang w:val="nl-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cs="Arial" w:ascii="Arial" w:hAnsi="Arial"/>
          <w:b/>
          <w:color w:themeColor="text1" w:val="000000"/>
          <w:sz w:val="26"/>
          <w:szCs w:val="26"/>
          <w:lang w:val="nl-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We informeren u over het aanbod van Okra:</w:t>
      </w:r>
    </w:p>
    <w:p>
      <w:pPr>
        <w:pStyle w:val="Normal"/>
        <w:rPr>
          <w:rFonts w:ascii="Arial" w:hAnsi="Arial" w:cs="Arial"/>
          <w:sz w:val="26"/>
          <w:szCs w:val="26"/>
          <w:lang w:val="nl-BE"/>
        </w:rPr>
      </w:pPr>
      <w:r>
        <w:rPr>
          <w:rFonts w:cs="Arial" w:ascii="Arial" w:hAnsi="Arial"/>
          <w:sz w:val="26"/>
          <w:szCs w:val="26"/>
          <w:lang w:val="nl-BE"/>
        </w:rPr>
      </w:r>
    </w:p>
    <w:p>
      <w:pPr>
        <w:pStyle w:val="Normal"/>
        <w:rPr>
          <w:rFonts w:ascii="Arial" w:hAnsi="Arial" w:cs="Arial"/>
          <w:sz w:val="26"/>
          <w:szCs w:val="26"/>
          <w:lang w:val="nl-BE"/>
        </w:rPr>
      </w:pPr>
      <w:r>
        <w:rPr>
          <w:rFonts w:cs="Arial" w:ascii="Arial" w:hAnsi="Arial"/>
          <w:b/>
          <w:bCs/>
          <w:sz w:val="26"/>
          <w:szCs w:val="26"/>
          <w:lang w:val="nl-BE"/>
        </w:rPr>
        <w:t xml:space="preserve">*Het praatcafé </w:t>
      </w:r>
      <w:r>
        <w:rPr>
          <w:rFonts w:cs="Arial" w:ascii="Arial" w:hAnsi="Arial"/>
          <w:sz w:val="26"/>
          <w:szCs w:val="26"/>
          <w:lang w:val="nl-BE"/>
        </w:rPr>
        <w:t xml:space="preserve">gaat door op </w:t>
      </w:r>
      <w:r>
        <w:rPr>
          <w:rFonts w:cs="Arial" w:ascii="Arial" w:hAnsi="Arial"/>
          <w:sz w:val="26"/>
          <w:szCs w:val="26"/>
          <w:u w:val="single"/>
          <w:lang w:val="nl-BE"/>
        </w:rPr>
        <w:t>woensdag 30 september</w:t>
      </w:r>
      <w:r>
        <w:rPr>
          <w:rFonts w:cs="Arial" w:ascii="Arial" w:hAnsi="Arial"/>
          <w:sz w:val="26"/>
          <w:szCs w:val="26"/>
          <w:lang w:val="nl-BE"/>
        </w:rPr>
        <w:t xml:space="preserve"> om 13u30 in ons vertrouwde stek ’t Centrum, kleine zaal in Heide. </w:t>
      </w:r>
    </w:p>
    <w:p>
      <w:pPr>
        <w:pStyle w:val="Normal"/>
        <w:rPr>
          <w:rFonts w:ascii="Arial" w:hAnsi="Arial" w:cs="Arial"/>
          <w:sz w:val="26"/>
          <w:szCs w:val="26"/>
          <w:lang w:val="nl-BE"/>
        </w:rPr>
      </w:pPr>
      <w:r>
        <w:rPr>
          <w:rFonts w:cs="Arial" w:ascii="Arial" w:hAnsi="Arial"/>
          <w:sz w:val="26"/>
          <w:szCs w:val="26"/>
          <w:lang w:val="nl-BE"/>
        </w:rPr>
        <w:t xml:space="preserve">We kletsen dan weer eens lekker bij met … iets lekker!!! En met wat nieuwtjes over ons als oudervereniging. </w:t>
      </w:r>
    </w:p>
    <w:p>
      <w:pPr>
        <w:pStyle w:val="Normal"/>
        <w:rPr>
          <w:rFonts w:ascii="Arial" w:hAnsi="Arial" w:cs="Arial"/>
          <w:sz w:val="26"/>
          <w:szCs w:val="26"/>
          <w:lang w:val="nl-BE"/>
        </w:rPr>
      </w:pPr>
      <w:r>
        <w:rPr>
          <w:rFonts w:cs="Arial" w:ascii="Arial" w:hAnsi="Arial"/>
          <w:sz w:val="26"/>
          <w:szCs w:val="26"/>
          <w:lang w:val="nl-BE"/>
        </w:rPr>
        <w:t>Diegene die reeds betaalden voor juni (afgelast wegens de hitte) mogen nu aanschuiven. Melden dat je komt is wel een must en nodig dit voor het aantal stoelen en snoepjes te kunnen voorzien, vergeet dit aub niet.</w:t>
      </w:r>
    </w:p>
    <w:p>
      <w:pPr>
        <w:pStyle w:val="Normal"/>
        <w:rPr>
          <w:rFonts w:ascii="Arial" w:hAnsi="Arial" w:cs="Arial"/>
          <w:sz w:val="26"/>
          <w:szCs w:val="26"/>
          <w:lang w:val="nl-BE"/>
        </w:rPr>
      </w:pPr>
      <w:r>
        <w:rPr>
          <w:rFonts w:cs="Arial" w:ascii="Arial" w:hAnsi="Arial"/>
          <w:sz w:val="26"/>
          <w:szCs w:val="26"/>
          <w:lang w:val="nl-BE"/>
        </w:rPr>
        <w:t xml:space="preserve">Alvast dank voor jullie begrip hiervoor. </w:t>
      </w:r>
      <w:r>
        <w:rPr/>
        <w:drawing>
          <wp:inline distT="0" distB="0" distL="0" distR="0">
            <wp:extent cx="5731510" cy="2164080"/>
            <wp:effectExtent l="0" t="0" r="0" b="0"/>
            <wp:docPr id="2" name="Afbeelding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4" descr=""/>
                    <pic:cNvPicPr>
                      <a:picLocks noChangeAspect="1" noChangeArrowheads="1"/>
                    </pic:cNvPicPr>
                  </pic:nvPicPr>
                  <pic:blipFill>
                    <a:blip r:embed="rId3"/>
                    <a:stretch>
                      <a:fillRect/>
                    </a:stretch>
                  </pic:blipFill>
                  <pic:spPr bwMode="auto">
                    <a:xfrm>
                      <a:off x="0" y="0"/>
                      <a:ext cx="5731510" cy="2164080"/>
                    </a:xfrm>
                    <a:prstGeom prst="rect">
                      <a:avLst/>
                    </a:prstGeom>
                  </pic:spPr>
                </pic:pic>
              </a:graphicData>
            </a:graphic>
          </wp:inline>
        </w:drawing>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t>*Onze turnjuf zal onze stramme spieren ook weer mee opwarmen, voor zij die willen.</w:t>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r>
    </w:p>
    <w:p>
      <w:pPr>
        <w:pStyle w:val="Normal"/>
        <w:rPr>
          <w:rFonts w:ascii="Times New Roman" w:hAnsi="Times New Roman" w:cs="Times New Roman"/>
          <w:sz w:val="26"/>
          <w:szCs w:val="26"/>
          <w:lang w:val="nl-BE"/>
        </w:rPr>
      </w:pPr>
      <w:r>
        <w:rPr>
          <w:rFonts w:cs="Times New Roman" w:ascii="Times New Roman" w:hAnsi="Times New Roman"/>
          <w:sz w:val="26"/>
          <w:szCs w:val="26"/>
          <w:lang w:val="nl-BE"/>
        </w:rPr>
        <w:t>*De reden dat ons praatcafé zo laat in de maand valt heeft alles te maken met het gebruik van de zaal en de dorpsdag op zondag 20 september. Noteer die datum in je agenda, altijd leuk elkaar daar te zien.</w:t>
      </w:r>
    </w:p>
    <w:p>
      <w:pPr>
        <w:pStyle w:val="Normal"/>
        <w:rPr>
          <w:rFonts w:ascii="Bodoni MT" w:hAnsi="Bodoni MT" w:cs="Times New Roman"/>
          <w:b/>
          <w:bCs/>
          <w:sz w:val="28"/>
          <w:szCs w:val="28"/>
        </w:rPr>
      </w:pPr>
      <w:r>
        <w:drawing>
          <wp:anchor behindDoc="0" distT="0" distB="0" distL="114300" distR="114300" simplePos="0" locked="0" layoutInCell="0" allowOverlap="1" relativeHeight="11">
            <wp:simplePos x="0" y="0"/>
            <wp:positionH relativeFrom="margin">
              <wp:posOffset>83820</wp:posOffset>
            </wp:positionH>
            <wp:positionV relativeFrom="paragraph">
              <wp:posOffset>3810</wp:posOffset>
            </wp:positionV>
            <wp:extent cx="974725" cy="601980"/>
            <wp:effectExtent l="0" t="0" r="0" b="0"/>
            <wp:wrapSquare wrapText="bothSides"/>
            <wp:docPr id="3" name="Afbeelding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6" descr=""/>
                    <pic:cNvPicPr>
                      <a:picLocks noChangeAspect="1" noChangeArrowheads="1"/>
                    </pic:cNvPicPr>
                  </pic:nvPicPr>
                  <pic:blipFill>
                    <a:blip r:embed="rId4"/>
                    <a:stretch>
                      <a:fillRect/>
                    </a:stretch>
                  </pic:blipFill>
                  <pic:spPr bwMode="auto">
                    <a:xfrm>
                      <a:off x="0" y="0"/>
                      <a:ext cx="974725" cy="601980"/>
                    </a:xfrm>
                    <a:prstGeom prst="rect">
                      <a:avLst/>
                    </a:prstGeom>
                  </pic:spPr>
                </pic:pic>
              </a:graphicData>
            </a:graphic>
          </wp:anchor>
        </w:drawing>
      </w:r>
      <w:r>
        <w:rPr>
          <w:rFonts w:cs="Times New Roman" w:ascii="Bodoni MT" w:hAnsi="Bodoni MT"/>
          <w:b/>
          <w:bCs/>
          <w:sz w:val="28"/>
          <w:szCs w:val="28"/>
        </w:rPr>
        <w:t>Sport+</w:t>
      </w:r>
    </w:p>
    <w:p>
      <w:pPr>
        <w:pStyle w:val="Normal"/>
        <w:rPr>
          <w:rFonts w:ascii="Times Roman" w:hAnsi="Times Roman" w:cs="Times New Roman"/>
          <w:sz w:val="24"/>
          <w:szCs w:val="24"/>
        </w:rPr>
      </w:pPr>
      <w:r>
        <w:rPr>
          <w:rFonts w:cs="Times New Roman" w:ascii="Times Roman" w:hAnsi="Times Roman"/>
          <w:sz w:val="24"/>
          <w:szCs w:val="24"/>
        </w:rPr>
        <w:t xml:space="preserve">De donderdagse sportdagen worden door Leo en Joke weer netjes aangeboden, geniet van het gebeuren. </w:t>
      </w:r>
    </w:p>
    <w:p>
      <w:pPr>
        <w:pStyle w:val="Normal"/>
        <w:rPr>
          <w:rFonts w:ascii="Times New Roman" w:hAnsi="Times New Roman" w:cs="Times New Roman"/>
          <w:sz w:val="24"/>
          <w:szCs w:val="24"/>
        </w:rPr>
      </w:pPr>
      <w:r>
        <w:rPr>
          <w:rFonts w:cs="Times New Roman" w:ascii="Times New Roman" w:hAnsi="Times New Roman"/>
          <w:sz w:val="24"/>
          <w:szCs w:val="24"/>
        </w:rPr>
        <w:t>Start: Elke donderdag te 13u30, fietsenstalling Withoeflei 2, Heide.</w:t>
      </w:r>
    </w:p>
    <w:p>
      <w:pPr>
        <w:pStyle w:val="Normal"/>
        <w:ind w:left="144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Voor meer info kan je terecht bij Leo Deckers via tel. 03 666 41 09.</w:t>
      </w:r>
    </w:p>
    <w:p>
      <w:pPr>
        <w:pStyle w:val="Normal"/>
        <w:rPr>
          <w:rFonts w:ascii="Times New Roman" w:hAnsi="Times New Roman" w:cs="Times New Roman"/>
          <w:sz w:val="24"/>
          <w:szCs w:val="24"/>
        </w:rPr>
      </w:pPr>
      <w:r>
        <w:rPr>
          <w:rFonts w:cs="Times New Roman" w:ascii="Times New Roman" w:hAnsi="Times New Roman"/>
          <w:sz w:val="24"/>
          <w:szCs w:val="24"/>
        </w:rPr>
        <w:drawing>
          <wp:anchor behindDoc="0" distT="0" distB="0" distL="114300" distR="114300" simplePos="0" locked="0" layoutInCell="0" allowOverlap="1" relativeHeight="13">
            <wp:simplePos x="0" y="0"/>
            <wp:positionH relativeFrom="margin">
              <wp:posOffset>-15240</wp:posOffset>
            </wp:positionH>
            <wp:positionV relativeFrom="paragraph">
              <wp:posOffset>171450</wp:posOffset>
            </wp:positionV>
            <wp:extent cx="2773680" cy="2026920"/>
            <wp:effectExtent l="0" t="0" r="0" b="0"/>
            <wp:wrapSquare wrapText="bothSides"/>
            <wp:docPr id="4" name="Afbeelding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2" descr=""/>
                    <pic:cNvPicPr>
                      <a:picLocks noChangeAspect="1" noChangeArrowheads="1"/>
                    </pic:cNvPicPr>
                  </pic:nvPicPr>
                  <pic:blipFill>
                    <a:blip r:embed="rId5"/>
                    <a:stretch>
                      <a:fillRect/>
                    </a:stretch>
                  </pic:blipFill>
                  <pic:spPr bwMode="auto">
                    <a:xfrm>
                      <a:off x="0" y="0"/>
                      <a:ext cx="2773680" cy="2026920"/>
                    </a:xfrm>
                    <a:prstGeom prst="rect">
                      <a:avLst/>
                    </a:prstGeom>
                  </pic:spPr>
                </pic:pic>
              </a:graphicData>
            </a:graphic>
          </wp:anchor>
        </w:drawing>
      </w:r>
    </w:p>
    <w:p>
      <w:pPr>
        <w:pStyle w:val="Normal"/>
        <w:rPr>
          <w:sz w:val="24"/>
          <w:szCs w:val="24"/>
        </w:rPr>
      </w:pPr>
      <w:r>
        <w:rPr>
          <w:sz w:val="24"/>
          <w:szCs w:val="24"/>
        </w:rPr>
        <w:t>03.09.2026</w:t>
        <w:tab/>
        <w:t>’t Gasthuis, Essen</w:t>
      </w:r>
    </w:p>
    <w:p>
      <w:pPr>
        <w:pStyle w:val="Normal"/>
        <w:rPr>
          <w:sz w:val="24"/>
          <w:szCs w:val="24"/>
        </w:rPr>
      </w:pPr>
      <w:r>
        <w:rPr>
          <w:sz w:val="24"/>
          <w:szCs w:val="24"/>
        </w:rPr>
      </w:r>
    </w:p>
    <w:p>
      <w:pPr>
        <w:pStyle w:val="Normal"/>
        <w:rPr>
          <w:sz w:val="24"/>
          <w:szCs w:val="24"/>
        </w:rPr>
      </w:pPr>
      <w:r>
        <w:rPr>
          <w:sz w:val="24"/>
          <w:szCs w:val="24"/>
        </w:rPr>
        <w:t>10.09.2026</w:t>
        <w:tab/>
        <w:t>De Jonckheer, Ossendrecht NL</w:t>
      </w:r>
    </w:p>
    <w:p>
      <w:pPr>
        <w:pStyle w:val="Normal"/>
        <w:rPr>
          <w:sz w:val="24"/>
          <w:szCs w:val="24"/>
        </w:rPr>
      </w:pPr>
      <w:r>
        <w:rPr>
          <w:sz w:val="24"/>
          <w:szCs w:val="24"/>
        </w:rPr>
      </w:r>
    </w:p>
    <w:p>
      <w:pPr>
        <w:pStyle w:val="Normal"/>
        <w:rPr>
          <w:sz w:val="24"/>
          <w:szCs w:val="24"/>
        </w:rPr>
      </w:pPr>
      <w:r>
        <w:rPr>
          <w:sz w:val="24"/>
          <w:szCs w:val="24"/>
        </w:rPr>
        <w:t>17.09.2026   Blankenberg, Ekeren</w:t>
      </w:r>
    </w:p>
    <w:p>
      <w:pPr>
        <w:pStyle w:val="Normal"/>
        <w:rPr>
          <w:sz w:val="24"/>
          <w:szCs w:val="24"/>
        </w:rPr>
      </w:pPr>
      <w:r>
        <w:rPr>
          <w:sz w:val="24"/>
          <w:szCs w:val="24"/>
        </w:rPr>
      </w:r>
    </w:p>
    <w:p>
      <w:pPr>
        <w:pStyle w:val="Normal"/>
        <w:rPr>
          <w:sz w:val="24"/>
          <w:szCs w:val="24"/>
        </w:rPr>
      </w:pPr>
      <w:r>
        <w:rPr>
          <w:sz w:val="24"/>
          <w:szCs w:val="24"/>
        </w:rPr>
        <w:t>24.09.2026</w:t>
        <w:tab/>
        <w:t>Mattemburgh, Woensdrecht</w:t>
      </w:r>
    </w:p>
    <w:p>
      <w:pPr>
        <w:pStyle w:val="Normal"/>
        <w:rPr>
          <w:sz w:val="24"/>
          <w:szCs w:val="24"/>
        </w:rPr>
      </w:pPr>
      <w:r>
        <w:rPr>
          <w:sz w:val="24"/>
          <w:szCs w:val="24"/>
        </w:rPr>
      </w:r>
    </w:p>
    <w:p>
      <w:pPr>
        <w:pStyle w:val="Normal"/>
        <w:rPr/>
      </w:pPr>
      <w:r>
        <w:rPr/>
        <w:t>Deze prachtige foto van de Kalmthoutse Heide werd genomen door onze fietsploeg, waarvoor dank.</w:t>
      </w:r>
    </w:p>
    <w:p>
      <w:pPr>
        <w:pStyle w:val="Normal"/>
        <w:rPr>
          <w:sz w:val="24"/>
          <w:szCs w:val="24"/>
        </w:rPr>
      </w:pPr>
      <w:r>
        <w:rPr>
          <w:sz w:val="24"/>
          <w:szCs w:val="24"/>
        </w:rPr>
      </w:r>
    </w:p>
    <w:p>
      <w:pPr>
        <w:pStyle w:val="Normal"/>
        <w:rPr>
          <w:rFonts w:ascii="Broadway" w:hAnsi="Broadway" w:cs="Calibri" w:cstheme="minorHAnsi"/>
          <w:b/>
          <w:bCs/>
          <w:sz w:val="24"/>
          <w:szCs w:val="24"/>
          <w:lang w:val="nl-BE"/>
        </w:rPr>
      </w:pPr>
      <w:r>
        <w:rPr>
          <w:rFonts w:cs="Calibri" w:ascii="Broadway" w:hAnsi="Broadway" w:cstheme="minorHAnsi"/>
          <w:b/>
          <w:bCs/>
          <w:sz w:val="24"/>
          <w:szCs w:val="24"/>
          <w:lang w:val="nl-BE"/>
        </w:rPr>
        <w:t>Onze jarigen</w:t>
      </w:r>
    </w:p>
    <w:p>
      <w:pPr>
        <w:pStyle w:val="Normal"/>
        <w:rPr>
          <w:rFonts w:ascii="Arial" w:hAnsi="Arial" w:cs="Arial"/>
          <w:sz w:val="24"/>
          <w:szCs w:val="24"/>
          <w:lang w:val="nl-BE"/>
        </w:rPr>
      </w:pPr>
      <w:r>
        <w:drawing>
          <wp:anchor behindDoc="0" distT="0" distB="0" distL="114300" distR="114300" simplePos="0" locked="0" layoutInCell="0" allowOverlap="1" relativeHeight="14">
            <wp:simplePos x="0" y="0"/>
            <wp:positionH relativeFrom="margin">
              <wp:posOffset>2933700</wp:posOffset>
            </wp:positionH>
            <wp:positionV relativeFrom="paragraph">
              <wp:posOffset>76200</wp:posOffset>
            </wp:positionV>
            <wp:extent cx="3002280" cy="1569720"/>
            <wp:effectExtent l="0" t="0" r="0" b="0"/>
            <wp:wrapSquare wrapText="bothSides"/>
            <wp:docPr id="5" name="Afbeelding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7" descr=""/>
                    <pic:cNvPicPr>
                      <a:picLocks noChangeAspect="1" noChangeArrowheads="1"/>
                    </pic:cNvPicPr>
                  </pic:nvPicPr>
                  <pic:blipFill>
                    <a:blip r:embed="rId6"/>
                    <a:stretch>
                      <a:fillRect/>
                    </a:stretch>
                  </pic:blipFill>
                  <pic:spPr bwMode="auto">
                    <a:xfrm>
                      <a:off x="0" y="0"/>
                      <a:ext cx="3002280" cy="1569720"/>
                    </a:xfrm>
                    <a:prstGeom prst="rect">
                      <a:avLst/>
                    </a:prstGeom>
                  </pic:spPr>
                </pic:pic>
              </a:graphicData>
            </a:graphic>
          </wp:anchor>
        </w:drawing>
      </w:r>
      <w:r>
        <w:rPr>
          <w:rFonts w:cs="Arial" w:ascii="Arial" w:hAnsi="Arial"/>
          <w:sz w:val="24"/>
          <w:szCs w:val="24"/>
          <w:lang w:val="nl-BE"/>
        </w:rPr>
        <w:t>(zonder rond jaargetal) geven we graag een van harte proficiat elke maand ook nu in September, en de ronde getallen verjaardagen vieren we steeds met een bloempje betaald door de opbrengst van de … Onder andere bloementombola. Dank aan jullie allen met of zonder gewonnen plantje.</w:t>
      </w:r>
    </w:p>
    <w:p>
      <w:pPr>
        <w:pStyle w:val="Normal"/>
        <w:rPr>
          <w:rFonts w:ascii="Arial" w:hAnsi="Arial" w:cs="Arial"/>
          <w:sz w:val="24"/>
          <w:szCs w:val="24"/>
          <w:lang w:val="nl-BE"/>
        </w:rPr>
      </w:pPr>
      <w:r>
        <w:rPr>
          <w:rFonts w:cs="Arial" w:ascii="Arial" w:hAnsi="Arial"/>
          <w:sz w:val="24"/>
          <w:szCs w:val="24"/>
          <w:lang w:val="nl-BE"/>
        </w:rPr>
      </w:r>
    </w:p>
    <w:p>
      <w:pPr>
        <w:pStyle w:val="Normal"/>
        <w:rPr>
          <w:rFonts w:ascii="Arial" w:hAnsi="Arial" w:cs="Arial"/>
          <w:sz w:val="24"/>
          <w:szCs w:val="24"/>
          <w:lang w:val="nl-BE"/>
        </w:rPr>
      </w:pPr>
      <w:r>
        <w:rPr>
          <w:rFonts w:cs="Arial" w:ascii="Arial" w:hAnsi="Arial"/>
          <w:b/>
          <w:bCs/>
          <w:sz w:val="28"/>
          <w:szCs w:val="28"/>
          <w:u w:val="single"/>
          <w:lang w:val="nl-BE"/>
        </w:rPr>
        <w:t>Reizen</w:t>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t>Onze dagreis naar Namen op 10 september is geregeld en de deelnemers komen samen om 07u30.</w:t>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t>Wat betreft de dagreis naar Delft kan je nog steeds inschrijven, je vernam dit in de vorige nieuwsbrief, nog vragen? Bel ons gerust even op.</w:t>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t>Als je belt en we zijn er even niet, geef dan steeds je naam en nummer en dan word je zeker terug gecontacteerd. Doen hé.</w:t>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r>
    </w:p>
    <w:p>
      <w:pPr>
        <w:pStyle w:val="Normal"/>
        <w:pBdr>
          <w:top w:val="single" w:sz="4" w:space="1" w:color="000000"/>
          <w:left w:val="single" w:sz="4" w:space="4" w:color="000000"/>
          <w:bottom w:val="single" w:sz="4" w:space="0" w:color="000000"/>
          <w:right w:val="single" w:sz="4" w:space="4" w:color="000000"/>
        </w:pBdr>
        <w:spacing w:before="0" w:after="240"/>
        <w:rPr>
          <w:rFonts w:ascii="Arial" w:hAnsi="Arial" w:cs="Arial"/>
          <w:spacing w:val="-3"/>
          <w:w w:val="50"/>
          <w:sz w:val="36"/>
          <w:szCs w:val="36"/>
          <w:lang w:val="en-US"/>
        </w:rPr>
      </w:pPr>
      <w:r>
        <w:rPr>
          <w:rFonts w:ascii="Broadway" w:hAnsi="Broadway"/>
          <w:spacing w:val="-3"/>
          <w:w w:val="50"/>
          <w:sz w:val="36"/>
          <w:szCs w:val="36"/>
          <w:lang w:val="en-US"/>
        </w:rPr>
        <w:t>O K R A   Academie</w:t>
        <w:tab/>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t xml:space="preserve">De Okra academie steeds op vrijdagnamiddag van 14 tot 16u in het LDC Kruisbos start op </w:t>
      </w:r>
      <w:r>
        <w:rPr>
          <w:rFonts w:cs="Times New Roman" w:ascii="Times New Roman" w:hAnsi="Times New Roman"/>
          <w:sz w:val="24"/>
          <w:szCs w:val="24"/>
          <w:u w:val="single"/>
          <w:lang w:val="nl-BE"/>
        </w:rPr>
        <w:t>Vrijdag 9 oktober</w:t>
      </w:r>
      <w:r>
        <w:rPr>
          <w:rFonts w:cs="Times New Roman" w:ascii="Times New Roman" w:hAnsi="Times New Roman"/>
          <w:sz w:val="24"/>
          <w:szCs w:val="24"/>
          <w:lang w:val="nl-BE"/>
        </w:rPr>
        <w:t xml:space="preserve"> a.s. met een lezing van pr. Filip Lardon. Hij bouwt een oncologisch centrum aan het UZA, kwam hiermee in het nieuws en is een fenomeen over kanker en bestrijding ervan, deze lezing zal druk bezocht worden, kom zeker op tijd bij interesse rond dit thema. Leerrijk zal het zeker zijn, voor ons allen.</w:t>
      </w:r>
    </w:p>
    <w:p>
      <w:pPr>
        <w:pStyle w:val="Normal"/>
        <w:rPr>
          <w:rFonts w:ascii="Times New Roman" w:hAnsi="Times New Roman" w:cs="Times New Roman"/>
          <w:sz w:val="24"/>
          <w:szCs w:val="24"/>
          <w:lang w:val="nl-BE"/>
        </w:rPr>
      </w:pPr>
      <w:r>
        <w:rPr>
          <w:rFonts w:cs="Times New Roman" w:ascii="Times New Roman" w:hAnsi="Times New Roman"/>
          <w:sz w:val="24"/>
          <w:szCs w:val="24"/>
          <w:lang w:val="nl-BE"/>
        </w:rPr>
        <w:tab/>
        <w:tab/>
        <w:tab/>
        <w:tab/>
        <w:tab/>
        <w:tab/>
        <w:tab/>
        <w:tab/>
      </w:r>
    </w:p>
    <w:p>
      <w:pPr>
        <w:pStyle w:val="Normal"/>
        <w:ind w:left="5760"/>
        <w:rPr>
          <w:rFonts w:ascii="Times New Roman" w:hAnsi="Times New Roman" w:cs="Times New Roman"/>
          <w:sz w:val="24"/>
          <w:szCs w:val="24"/>
          <w:lang w:val="nl-BE"/>
        </w:rPr>
      </w:pPr>
      <w:r>
        <w:rPr>
          <w:rFonts w:cs="Times New Roman" w:ascii="Times New Roman" w:hAnsi="Times New Roman"/>
          <w:sz w:val="24"/>
          <w:szCs w:val="24"/>
          <w:lang w:val="nl-BE"/>
        </w:rPr>
        <w:t>Groeten vanwege het bestuur.</w:t>
      </w:r>
    </w:p>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440" w:right="1440" w:gutter="0" w:header="284" w:top="1440" w:footer="284"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Calibri Light">
    <w:charset w:val="01"/>
    <w:family w:val="roman"/>
    <w:pitch w:val="default"/>
  </w:font>
  <w:font w:name="Segoe UI">
    <w:charset w:val="01"/>
    <w:family w:val="roman"/>
    <w:pitch w:val="default"/>
  </w:font>
  <w:font w:name="Consolas">
    <w:charset w:val="01"/>
    <w:family w:val="roman"/>
    <w:pitch w:val="default"/>
  </w:font>
  <w:font w:name="Arial">
    <w:charset w:val="01"/>
    <w:family w:val="swiss"/>
    <w:pitch w:val="default"/>
  </w:font>
  <w:font w:name="Times New Roman">
    <w:charset w:val="01"/>
    <w:family w:val="roman"/>
    <w:pitch w:val="default"/>
  </w:font>
  <w:font w:name="Arial">
    <w:charset w:val="01"/>
    <w:family w:val="roman"/>
    <w:pitch w:val="default"/>
  </w:font>
  <w:font w:name="Bodoni MT">
    <w:charset w:val="01"/>
    <w:family w:val="roman"/>
    <w:pitch w:val="default"/>
  </w:font>
  <w:font w:name="Times Roman">
    <w:altName w:val="Times New Roman"/>
    <w:charset w:val="01"/>
    <w:family w:val="roman"/>
    <w:pitch w:val="default"/>
  </w:font>
  <w:font w:name="Broadway">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cs="Times New Roman"/>
        <w:b/>
        <w:bCs/>
        <w:sz w:val="28"/>
        <w:szCs w:val="28"/>
      </w:rPr>
    </w:pPr>
    <w:r>
      <mc:AlternateContent>
        <mc:Choice Requires="wps">
          <w:drawing>
            <wp:anchor behindDoc="1" distT="0" distB="30480" distL="0" distR="30480" simplePos="0" locked="0" layoutInCell="0" allowOverlap="1" relativeHeight="8" wp14:anchorId="514F2ADB">
              <wp:simplePos x="0" y="0"/>
              <wp:positionH relativeFrom="margin">
                <wp:align>left</wp:align>
              </wp:positionH>
              <wp:positionV relativeFrom="paragraph">
                <wp:posOffset>-103505</wp:posOffset>
              </wp:positionV>
              <wp:extent cx="5798820" cy="7620"/>
              <wp:effectExtent l="635" t="6985" r="0" b="6985"/>
              <wp:wrapNone/>
              <wp:docPr id="10" name="Rechte verbindingslijn 11"/>
              <a:graphic xmlns:a="http://schemas.openxmlformats.org/drawingml/2006/main">
                <a:graphicData uri="http://schemas.microsoft.com/office/word/2010/wordprocessingShape">
                  <wps:wsp>
                    <wps:cNvSpPr/>
                    <wps:spPr>
                      <a:xfrm flipV="1">
                        <a:off x="0" y="0"/>
                        <a:ext cx="5798880" cy="7560"/>
                      </a:xfrm>
                      <a:prstGeom prst="line">
                        <a:avLst/>
                      </a:prstGeom>
                      <a:ln>
                        <a:solidFill>
                          <a:srgbClr val="0066ff">
                            <a:lumMod val="60000"/>
                            <a:lumOff val="40000"/>
                          </a:srgbClr>
                        </a:solidFill>
                      </a:ln>
                    </wps:spPr>
                    <wps:style>
                      <a:lnRef idx="2">
                        <a:schemeClr val="dk1"/>
                      </a:lnRef>
                      <a:fillRef idx="0">
                        <a:schemeClr val="dk1"/>
                      </a:fillRef>
                      <a:effectRef idx="1">
                        <a:schemeClr val="dk1"/>
                      </a:effectRef>
                      <a:fontRef idx="minor"/>
                    </wps:style>
                    <wps:bodyPr/>
                  </wps:wsp>
                </a:graphicData>
              </a:graphic>
            </wp:anchor>
          </w:drawing>
        </mc:Choice>
        <mc:Fallback>
          <w:pict>
            <v:line id="shape_0" from="0pt,-8.15pt" to="456.55pt,-7.6pt" ID="Rechte verbindingslijn 11" stroked="t" o:allowincell="f" style="position:absolute;flip:y;mso-position-horizontal:left;mso-position-horizontal-relative:margin" wp14:anchorId="514F2ADB">
              <v:stroke color="#66a3ff" weight="12600" joinstyle="miter" endcap="flat"/>
              <v:fill o:detectmouseclick="t" on="false"/>
              <w10:wrap type="none"/>
            </v:line>
          </w:pict>
        </mc:Fallback>
      </mc:AlternateContent>
    </w:r>
    <w:r>
      <w:rPr>
        <w:rFonts w:cs="Times New Roman" w:ascii="Times New Roman" w:hAnsi="Times New Roman"/>
        <w:b/>
        <w:bCs/>
        <w:sz w:val="28"/>
        <w:szCs w:val="28"/>
      </w:rPr>
      <w:t>OKRA HEIDE-KAPELLENBOS</w:t>
      <w:tab/>
      <w:t>Bankrekening: BE71 9795 9478 1369</w:t>
    </w:r>
  </w:p>
  <w:p>
    <w:pPr>
      <w:pStyle w:val="Footer"/>
      <w:jc w:val="center"/>
      <w:rPr/>
    </w:pPr>
    <w:r>
      <w:rPr>
        <w:rFonts w:cs="Times New Roman" w:ascii="Times New Roman" w:hAnsi="Times New Roman"/>
        <w:sz w:val="28"/>
        <w:szCs w:val="28"/>
      </w:rPr>
      <w:t xml:space="preserve">                 </w:t>
    </w:r>
    <w:r>
      <w:rPr>
        <w:rFonts w:cs="Times New Roman" w:ascii="Times New Roman" w:hAnsi="Times New Roman"/>
        <w:sz w:val="28"/>
        <w:szCs w:val="28"/>
      </w:rPr>
      <w:t>Contact: Bestuur 0494 38 04 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cs="Times New Roman"/>
        <w:b/>
        <w:bCs/>
        <w:sz w:val="28"/>
        <w:szCs w:val="28"/>
      </w:rPr>
    </w:pPr>
    <w:r>
      <mc:AlternateContent>
        <mc:Choice Requires="wps">
          <w:drawing>
            <wp:anchor behindDoc="1" distT="0" distB="30480" distL="0" distR="30480" simplePos="0" locked="0" layoutInCell="0" allowOverlap="1" relativeHeight="8" wp14:anchorId="514F2ADB">
              <wp:simplePos x="0" y="0"/>
              <wp:positionH relativeFrom="margin">
                <wp:align>left</wp:align>
              </wp:positionH>
              <wp:positionV relativeFrom="paragraph">
                <wp:posOffset>-103505</wp:posOffset>
              </wp:positionV>
              <wp:extent cx="5798820" cy="7620"/>
              <wp:effectExtent l="635" t="6985" r="0" b="6985"/>
              <wp:wrapNone/>
              <wp:docPr id="11" name="Rechte verbindingslijn 11"/>
              <a:graphic xmlns:a="http://schemas.openxmlformats.org/drawingml/2006/main">
                <a:graphicData uri="http://schemas.microsoft.com/office/word/2010/wordprocessingShape">
                  <wps:wsp>
                    <wps:cNvSpPr/>
                    <wps:spPr>
                      <a:xfrm flipV="1">
                        <a:off x="0" y="0"/>
                        <a:ext cx="5798880" cy="7560"/>
                      </a:xfrm>
                      <a:prstGeom prst="line">
                        <a:avLst/>
                      </a:prstGeom>
                      <a:ln>
                        <a:solidFill>
                          <a:srgbClr val="0066ff">
                            <a:lumMod val="60000"/>
                            <a:lumOff val="40000"/>
                          </a:srgbClr>
                        </a:solidFill>
                      </a:ln>
                    </wps:spPr>
                    <wps:style>
                      <a:lnRef idx="2">
                        <a:schemeClr val="dk1"/>
                      </a:lnRef>
                      <a:fillRef idx="0">
                        <a:schemeClr val="dk1"/>
                      </a:fillRef>
                      <a:effectRef idx="1">
                        <a:schemeClr val="dk1"/>
                      </a:effectRef>
                      <a:fontRef idx="minor"/>
                    </wps:style>
                    <wps:bodyPr/>
                  </wps:wsp>
                </a:graphicData>
              </a:graphic>
            </wp:anchor>
          </w:drawing>
        </mc:Choice>
        <mc:Fallback>
          <w:pict>
            <v:line id="shape_0" from="0pt,-8.15pt" to="456.55pt,-7.6pt" ID="Rechte verbindingslijn 11" stroked="t" o:allowincell="f" style="position:absolute;flip:y;mso-position-horizontal:left;mso-position-horizontal-relative:margin" wp14:anchorId="514F2ADB">
              <v:stroke color="#66a3ff" weight="12600" joinstyle="miter" endcap="flat"/>
              <v:fill o:detectmouseclick="t" on="false"/>
              <w10:wrap type="none"/>
            </v:line>
          </w:pict>
        </mc:Fallback>
      </mc:AlternateContent>
    </w:r>
    <w:r>
      <w:rPr>
        <w:rFonts w:cs="Times New Roman" w:ascii="Times New Roman" w:hAnsi="Times New Roman"/>
        <w:b/>
        <w:bCs/>
        <w:sz w:val="28"/>
        <w:szCs w:val="28"/>
      </w:rPr>
      <w:t>OKRA HEIDE-KAPELLENBOS</w:t>
      <w:tab/>
      <w:t>Bankrekening: BE71 9795 9478 1369</w:t>
    </w:r>
  </w:p>
  <w:p>
    <w:pPr>
      <w:pStyle w:val="Footer"/>
      <w:jc w:val="center"/>
      <w:rPr/>
    </w:pPr>
    <w:r>
      <w:rPr>
        <w:rFonts w:cs="Times New Roman" w:ascii="Times New Roman" w:hAnsi="Times New Roman"/>
        <w:sz w:val="28"/>
        <w:szCs w:val="28"/>
      </w:rPr>
      <w:t xml:space="preserve">                 </w:t>
    </w:r>
    <w:r>
      <w:rPr>
        <w:rFonts w:cs="Times New Roman" w:ascii="Times New Roman" w:hAnsi="Times New Roman"/>
        <w:sz w:val="28"/>
        <w:szCs w:val="28"/>
      </w:rPr>
      <w:t>Contact: Bestuur 0494 38 04 11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20" w:left="1440"/>
      <w:rPr>
        <w:rFonts w:ascii="Times New Roman" w:hAnsi="Times New Roman" w:cs="Times New Roman"/>
        <w:sz w:val="24"/>
        <w:szCs w:val="24"/>
      </w:rPr>
    </w:pPr>
    <w:r>
      <mc:AlternateContent>
        <mc:Choice Requires="wps">
          <w:drawing>
            <wp:anchor behindDoc="0" distT="0" distB="19685" distL="107950" distR="119380" simplePos="0" locked="0" layoutInCell="0" allowOverlap="1" relativeHeight="4" wp14:anchorId="2DE2054D">
              <wp:simplePos x="0" y="0"/>
              <wp:positionH relativeFrom="margin">
                <wp:posOffset>-15240</wp:posOffset>
              </wp:positionH>
              <wp:positionV relativeFrom="paragraph">
                <wp:posOffset>147320</wp:posOffset>
              </wp:positionV>
              <wp:extent cx="4922520" cy="563880"/>
              <wp:effectExtent l="6350" t="6350" r="6350" b="6350"/>
              <wp:wrapSquare wrapText="bothSides"/>
              <wp:docPr id="6" name="Rechthoek 10"/>
              <a:graphic xmlns:a="http://schemas.openxmlformats.org/drawingml/2006/main">
                <a:graphicData uri="http://schemas.microsoft.com/office/word/2010/wordprocessingShape">
                  <wps:wsp>
                    <wps:cNvSpPr/>
                    <wps:spPr>
                      <a:xfrm>
                        <a:off x="0" y="0"/>
                        <a:ext cx="4922640" cy="563760"/>
                      </a:xfrm>
                      <a:prstGeom prst="rect">
                        <a:avLst/>
                      </a:prstGeom>
                      <a:solidFill>
                        <a:schemeClr val="accent5">
                          <a:lumMod val="60000"/>
                          <a:lumOff val="40000"/>
                        </a:schemeClr>
                      </a:solidFill>
                      <a:ln>
                        <a:solidFill>
                          <a:srgbClr val="ffffff"/>
                        </a:solidFill>
                      </a:ln>
                    </wps:spPr>
                    <wps:style>
                      <a:lnRef idx="2">
                        <a:schemeClr val="accent1">
                          <a:shade val="50000"/>
                        </a:schemeClr>
                      </a:lnRef>
                      <a:fillRef idx="1">
                        <a:schemeClr val="accent1"/>
                      </a:fillRef>
                      <a:effectRef idx="0">
                        <a:schemeClr val="accent1"/>
                      </a:effectRef>
                      <a:fontRef idx="minor"/>
                    </wps:style>
                    <wps:txb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r>
                          <w:r>
                            <w:rPr>
                              <w:rFonts w:cs="Times New Roman" w:ascii="Times New Roman" w:hAnsi="Times New Roman"/>
                              <w:b/>
                              <w:bCs/>
                              <w:color w:themeColor="text1" w:val="000000"/>
                              <w:sz w:val="40"/>
                              <w:szCs w:val="40"/>
                            </w:rPr>
                            <w:t>september 2026</w:t>
                          </w:r>
                        </w:p>
                      </w:txbxContent>
                    </wps:txbx>
                    <wps:bodyPr anchor="ctr">
                      <a:prstTxWarp prst="textNoShape"/>
                      <a:noAutofit/>
                    </wps:bodyPr>
                  </wps:wsp>
                </a:graphicData>
              </a:graphic>
            </wp:anchor>
          </w:drawing>
        </mc:Choice>
        <mc:Fallback>
          <w:pict>
            <v:rect id="shape_0" ID="Rechthoek 10" path="m0,0l-2147483645,0l-2147483645,-2147483646l0,-2147483646xe" fillcolor="#66a3ff" stroked="t" o:allowincell="f" style="position:absolute;margin-left:-1.2pt;margin-top:11.6pt;width:387.55pt;height:44.35pt;mso-wrap-style:square;v-text-anchor:middle;mso-position-horizontal-relative:margin" wp14:anchorId="2DE2054D">
              <v:fill o:detectmouseclick="t" type="solid" color2="#995c00"/>
              <v:stroke color="white" weight="12600" joinstyle="miter" endcap="flat"/>
              <v:textbo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r>
                    <w:r>
                      <w:rPr>
                        <w:rFonts w:cs="Times New Roman" w:ascii="Times New Roman" w:hAnsi="Times New Roman"/>
                        <w:b/>
                        <w:bCs/>
                        <w:color w:themeColor="text1" w:val="000000"/>
                        <w:sz w:val="40"/>
                        <w:szCs w:val="40"/>
                      </w:rPr>
                      <w:t>september 2026</w:t>
                    </w:r>
                  </w:p>
                </w:txbxContent>
              </v:textbox>
              <w10:wrap type="square"/>
            </v:rect>
          </w:pict>
        </mc:Fallback>
      </mc:AlternateContent>
      <w:drawing>
        <wp:anchor behindDoc="1" distT="0" distB="0" distL="114300" distR="114300" simplePos="0" locked="0" layoutInCell="0" allowOverlap="1" relativeHeight="10">
          <wp:simplePos x="0" y="0"/>
          <wp:positionH relativeFrom="column">
            <wp:posOffset>5082540</wp:posOffset>
          </wp:positionH>
          <wp:positionV relativeFrom="paragraph">
            <wp:posOffset>40640</wp:posOffset>
          </wp:positionV>
          <wp:extent cx="1348105" cy="762000"/>
          <wp:effectExtent l="0" t="0" r="0" b="0"/>
          <wp:wrapSquare wrapText="bothSides"/>
          <wp:docPr id="7" name="Afbeelding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5" descr=""/>
                  <pic:cNvPicPr>
                    <a:picLocks noChangeAspect="1" noChangeArrowheads="1"/>
                  </pic:cNvPicPr>
                </pic:nvPicPr>
                <pic:blipFill>
                  <a:blip r:embed="rId1"/>
                  <a:stretch>
                    <a:fillRect/>
                  </a:stretch>
                </pic:blipFill>
                <pic:spPr bwMode="auto">
                  <a:xfrm>
                    <a:off x="0" y="0"/>
                    <a:ext cx="1348105" cy="762000"/>
                  </a:xfrm>
                  <a:prstGeom prst="rect">
                    <a:avLst/>
                  </a:prstGeom>
                </pic:spPr>
              </pic:pic>
            </a:graphicData>
          </a:graphic>
        </wp:anchor>
      </w:drawing>
    </w:r>
    <w:r>
      <w:rPr>
        <w:rFonts w:cs="Times New Roman" w:ascii="Times New Roman" w:hAnsi="Times New Roman"/>
        <w:sz w:val="24"/>
        <w:szCs w:val="24"/>
      </w:rPr>
      <w:t xml:space="preserve">        </w:t>
    </w:r>
    <w:r>
      <w:rPr>
        <w:rFonts w:cs="Times New Roman" w:ascii="Times New Roman" w:hAnsi="Times New Roman"/>
        <w:sz w:val="24"/>
        <w:szCs w:val="24"/>
      </w:rPr>
      <w:t>Trefpunt Heide – Kapellenbos</w:t>
    </w:r>
  </w:p>
  <w:p>
    <w:pPr>
      <w:pStyle w:val="Header"/>
      <w:ind w:firstLine="720" w:left="1440"/>
      <w:rPr>
        <w:rFonts w:ascii="Times New Roman" w:hAnsi="Times New Roman" w:cs="Times New Roman"/>
        <w:sz w:val="24"/>
        <w:szCs w:val="24"/>
      </w:rPr>
    </w:pPr>
    <w:r>
      <w:rPr>
        <w:rFonts w:cs="Times New Roman" w:ascii="Times New Roman" w:hAnsi="Times New Roman"/>
        <w:sz w:val="24"/>
        <w:szCs w:val="24"/>
      </w:rPr>
      <w:t>_________________________________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20" w:left="1440"/>
      <w:rPr>
        <w:rFonts w:ascii="Times New Roman" w:hAnsi="Times New Roman" w:cs="Times New Roman"/>
        <w:sz w:val="24"/>
        <w:szCs w:val="24"/>
      </w:rPr>
    </w:pPr>
    <w:r>
      <mc:AlternateContent>
        <mc:Choice Requires="wps">
          <w:drawing>
            <wp:anchor behindDoc="0" distT="0" distB="19685" distL="107950" distR="119380" simplePos="0" locked="0" layoutInCell="0" allowOverlap="1" relativeHeight="4" wp14:anchorId="2DE2054D">
              <wp:simplePos x="0" y="0"/>
              <wp:positionH relativeFrom="margin">
                <wp:posOffset>-15240</wp:posOffset>
              </wp:positionH>
              <wp:positionV relativeFrom="paragraph">
                <wp:posOffset>147320</wp:posOffset>
              </wp:positionV>
              <wp:extent cx="4922520" cy="563880"/>
              <wp:effectExtent l="6350" t="6350" r="6350" b="6350"/>
              <wp:wrapSquare wrapText="bothSides"/>
              <wp:docPr id="8" name="Rechthoek 10"/>
              <a:graphic xmlns:a="http://schemas.openxmlformats.org/drawingml/2006/main">
                <a:graphicData uri="http://schemas.microsoft.com/office/word/2010/wordprocessingShape">
                  <wps:wsp>
                    <wps:cNvSpPr/>
                    <wps:spPr>
                      <a:xfrm>
                        <a:off x="0" y="0"/>
                        <a:ext cx="4922640" cy="563760"/>
                      </a:xfrm>
                      <a:prstGeom prst="rect">
                        <a:avLst/>
                      </a:prstGeom>
                      <a:solidFill>
                        <a:schemeClr val="accent5">
                          <a:lumMod val="60000"/>
                          <a:lumOff val="40000"/>
                        </a:schemeClr>
                      </a:solidFill>
                      <a:ln>
                        <a:solidFill>
                          <a:srgbClr val="ffffff"/>
                        </a:solidFill>
                      </a:ln>
                    </wps:spPr>
                    <wps:style>
                      <a:lnRef idx="2">
                        <a:schemeClr val="accent1">
                          <a:shade val="50000"/>
                        </a:schemeClr>
                      </a:lnRef>
                      <a:fillRef idx="1">
                        <a:schemeClr val="accent1"/>
                      </a:fillRef>
                      <a:effectRef idx="0">
                        <a:schemeClr val="accent1"/>
                      </a:effectRef>
                      <a:fontRef idx="minor"/>
                    </wps:style>
                    <wps:txb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r>
                          <w:r>
                            <w:rPr>
                              <w:rFonts w:cs="Times New Roman" w:ascii="Times New Roman" w:hAnsi="Times New Roman"/>
                              <w:b/>
                              <w:bCs/>
                              <w:color w:themeColor="text1" w:val="000000"/>
                              <w:sz w:val="40"/>
                              <w:szCs w:val="40"/>
                            </w:rPr>
                            <w:t>september 2026</w:t>
                          </w:r>
                        </w:p>
                      </w:txbxContent>
                    </wps:txbx>
                    <wps:bodyPr anchor="ctr">
                      <a:prstTxWarp prst="textNoShape"/>
                      <a:noAutofit/>
                    </wps:bodyPr>
                  </wps:wsp>
                </a:graphicData>
              </a:graphic>
            </wp:anchor>
          </w:drawing>
        </mc:Choice>
        <mc:Fallback>
          <w:pict>
            <v:rect id="shape_0" ID="Rechthoek 10" path="m0,0l-2147483645,0l-2147483645,-2147483646l0,-2147483646xe" fillcolor="#66a3ff" stroked="t" o:allowincell="f" style="position:absolute;margin-left:-1.2pt;margin-top:11.6pt;width:387.55pt;height:44.35pt;mso-wrap-style:square;v-text-anchor:middle;mso-position-horizontal-relative:margin" wp14:anchorId="2DE2054D">
              <v:fill o:detectmouseclick="t" type="solid" color2="#995c00"/>
              <v:stroke color="white" weight="12600" joinstyle="miter" endcap="flat"/>
              <v:textbo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r>
                    <w:r>
                      <w:rPr>
                        <w:rFonts w:cs="Times New Roman" w:ascii="Times New Roman" w:hAnsi="Times New Roman"/>
                        <w:b/>
                        <w:bCs/>
                        <w:color w:themeColor="text1" w:val="000000"/>
                        <w:sz w:val="40"/>
                        <w:szCs w:val="40"/>
                      </w:rPr>
                      <w:t>september 2026</w:t>
                    </w:r>
                  </w:p>
                </w:txbxContent>
              </v:textbox>
              <w10:wrap type="square"/>
            </v:rect>
          </w:pict>
        </mc:Fallback>
      </mc:AlternateContent>
      <w:drawing>
        <wp:anchor behindDoc="1" distT="0" distB="0" distL="114300" distR="114300" simplePos="0" locked="0" layoutInCell="0" allowOverlap="1" relativeHeight="10">
          <wp:simplePos x="0" y="0"/>
          <wp:positionH relativeFrom="column">
            <wp:posOffset>5082540</wp:posOffset>
          </wp:positionH>
          <wp:positionV relativeFrom="paragraph">
            <wp:posOffset>40640</wp:posOffset>
          </wp:positionV>
          <wp:extent cx="1348105" cy="762000"/>
          <wp:effectExtent l="0" t="0" r="0" b="0"/>
          <wp:wrapSquare wrapText="bothSides"/>
          <wp:docPr id="9" name="Afbeelding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5" descr=""/>
                  <pic:cNvPicPr>
                    <a:picLocks noChangeAspect="1" noChangeArrowheads="1"/>
                  </pic:cNvPicPr>
                </pic:nvPicPr>
                <pic:blipFill>
                  <a:blip r:embed="rId1"/>
                  <a:stretch>
                    <a:fillRect/>
                  </a:stretch>
                </pic:blipFill>
                <pic:spPr bwMode="auto">
                  <a:xfrm>
                    <a:off x="0" y="0"/>
                    <a:ext cx="1348105" cy="762000"/>
                  </a:xfrm>
                  <a:prstGeom prst="rect">
                    <a:avLst/>
                  </a:prstGeom>
                </pic:spPr>
              </pic:pic>
            </a:graphicData>
          </a:graphic>
        </wp:anchor>
      </w:drawing>
    </w:r>
    <w:r>
      <w:rPr>
        <w:rFonts w:cs="Times New Roman" w:ascii="Times New Roman" w:hAnsi="Times New Roman"/>
        <w:sz w:val="24"/>
        <w:szCs w:val="24"/>
      </w:rPr>
      <w:t xml:space="preserve">        </w:t>
    </w:r>
    <w:r>
      <w:rPr>
        <w:rFonts w:cs="Times New Roman" w:ascii="Times New Roman" w:hAnsi="Times New Roman"/>
        <w:sz w:val="24"/>
        <w:szCs w:val="24"/>
      </w:rPr>
      <w:t>Trefpunt Heide – Kapellenbos</w:t>
    </w:r>
  </w:p>
  <w:p>
    <w:pPr>
      <w:pStyle w:val="Header"/>
      <w:ind w:firstLine="720" w:left="1440"/>
      <w:rPr>
        <w:rFonts w:ascii="Times New Roman" w:hAnsi="Times New Roman" w:cs="Times New Roman"/>
        <w:sz w:val="24"/>
        <w:szCs w:val="24"/>
      </w:rPr>
    </w:pPr>
    <w:r>
      <w:rPr>
        <w:rFonts w:cs="Times New Roman" w:ascii="Times New Roman" w:hAnsi="Times New Roman"/>
        <w:sz w:val="24"/>
        <w:szCs w:val="24"/>
      </w:rPr>
      <w:t>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he-I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5cf8"/>
    <w:pPr>
      <w:widowControl/>
      <w:bidi w:val="0"/>
      <w:spacing w:before="0" w:after="0"/>
      <w:jc w:val="left"/>
    </w:pPr>
    <w:rPr>
      <w:rFonts w:ascii="Calibri" w:hAnsi="Calibri" w:cs="Calibri" w:eastAsia="Calibri" w:asciiTheme="minorHAnsi" w:eastAsiaTheme="minorHAnsi" w:hAnsiTheme="minorHAnsi"/>
      <w:color w:val="auto"/>
      <w:kern w:val="0"/>
      <w:sz w:val="22"/>
      <w:szCs w:val="22"/>
      <w:lang w:val="nl-NL" w:eastAsia="en-US" w:bidi="ar-SA"/>
    </w:rPr>
  </w:style>
  <w:style w:type="paragraph" w:styleId="Heading1">
    <w:name w:val="Heading 1"/>
    <w:basedOn w:val="Normal"/>
    <w:next w:val="Normal"/>
    <w:link w:val="Kop1Char"/>
    <w:uiPriority w:val="9"/>
    <w:qFormat/>
    <w:rsid w:val="00643c5a"/>
    <w:pPr>
      <w:keepNext w:val="true"/>
      <w:keepLines/>
      <w:spacing w:before="240" w:after="0"/>
      <w:outlineLvl w:val="0"/>
    </w:pPr>
    <w:rPr>
      <w:rFonts w:ascii="Calibri Light" w:hAnsi="Calibri Light" w:eastAsia="宋体" w:cs="Calibri Light" w:eastAsiaTheme="majorEastAsia"/>
      <w:color w:themeColor="accent1" w:themeShade="80" w:val="491347"/>
      <w:sz w:val="32"/>
      <w:szCs w:val="32"/>
    </w:rPr>
  </w:style>
  <w:style w:type="paragraph" w:styleId="Heading2">
    <w:name w:val="Heading 2"/>
    <w:basedOn w:val="Normal"/>
    <w:next w:val="Normal"/>
    <w:link w:val="Kop2Char"/>
    <w:uiPriority w:val="9"/>
    <w:unhideWhenUsed/>
    <w:qFormat/>
    <w:rsid w:val="00643c5a"/>
    <w:pPr>
      <w:keepNext w:val="true"/>
      <w:keepLines/>
      <w:spacing w:before="40" w:after="0"/>
      <w:outlineLvl w:val="1"/>
    </w:pPr>
    <w:rPr>
      <w:rFonts w:ascii="Calibri Light" w:hAnsi="Calibri Light" w:eastAsia="宋体" w:cs="Calibri Light" w:eastAsiaTheme="majorEastAsia"/>
      <w:color w:themeColor="accent1" w:themeShade="80" w:val="491347"/>
      <w:sz w:val="26"/>
      <w:szCs w:val="26"/>
    </w:rPr>
  </w:style>
  <w:style w:type="paragraph" w:styleId="Heading3">
    <w:name w:val="Heading 3"/>
    <w:basedOn w:val="Normal"/>
    <w:next w:val="Normal"/>
    <w:link w:val="Kop3Char"/>
    <w:uiPriority w:val="9"/>
    <w:unhideWhenUsed/>
    <w:qFormat/>
    <w:rsid w:val="00643c5a"/>
    <w:pPr>
      <w:keepNext w:val="true"/>
      <w:keepLines/>
      <w:spacing w:before="40" w:after="0"/>
      <w:outlineLvl w:val="2"/>
    </w:pPr>
    <w:rPr>
      <w:rFonts w:ascii="Calibri Light" w:hAnsi="Calibri Light" w:eastAsia="宋体" w:cs="Calibri Light" w:eastAsiaTheme="majorEastAsia"/>
      <w:color w:themeColor="accent1" w:themeShade="7f" w:val="481346"/>
      <w:sz w:val="24"/>
      <w:szCs w:val="24"/>
    </w:rPr>
  </w:style>
  <w:style w:type="paragraph" w:styleId="Heading4">
    <w:name w:val="Heading 4"/>
    <w:basedOn w:val="Normal"/>
    <w:next w:val="Normal"/>
    <w:link w:val="Kop4Char"/>
    <w:uiPriority w:val="9"/>
    <w:unhideWhenUsed/>
    <w:qFormat/>
    <w:rsid w:val="00643c5a"/>
    <w:pPr>
      <w:keepNext w:val="true"/>
      <w:keepLines/>
      <w:spacing w:before="40" w:after="0"/>
      <w:outlineLvl w:val="3"/>
    </w:pPr>
    <w:rPr>
      <w:rFonts w:ascii="Calibri Light" w:hAnsi="Calibri Light" w:eastAsia="宋体" w:cs="Calibri Light" w:eastAsiaTheme="majorEastAsia"/>
      <w:i/>
      <w:iCs/>
      <w:color w:themeColor="accent1" w:themeShade="80" w:val="491347"/>
    </w:rPr>
  </w:style>
  <w:style w:type="paragraph" w:styleId="Heading5">
    <w:name w:val="Heading 5"/>
    <w:basedOn w:val="Normal"/>
    <w:next w:val="Normal"/>
    <w:link w:val="Kop5Char"/>
    <w:uiPriority w:val="9"/>
    <w:unhideWhenUsed/>
    <w:qFormat/>
    <w:rsid w:val="00643c5a"/>
    <w:pPr>
      <w:keepNext w:val="true"/>
      <w:keepLines/>
      <w:spacing w:before="40" w:after="0"/>
      <w:outlineLvl w:val="4"/>
    </w:pPr>
    <w:rPr>
      <w:rFonts w:ascii="Calibri Light" w:hAnsi="Calibri Light" w:eastAsia="宋体" w:cs="Calibri Light" w:eastAsiaTheme="majorEastAsia"/>
      <w:color w:themeColor="accent1" w:themeShade="80" w:val="491347"/>
    </w:rPr>
  </w:style>
  <w:style w:type="paragraph" w:styleId="Heading6">
    <w:name w:val="Heading 6"/>
    <w:basedOn w:val="Normal"/>
    <w:next w:val="Normal"/>
    <w:link w:val="Kop6Char"/>
    <w:uiPriority w:val="9"/>
    <w:unhideWhenUsed/>
    <w:qFormat/>
    <w:rsid w:val="00643c5a"/>
    <w:pPr>
      <w:keepNext w:val="true"/>
      <w:keepLines/>
      <w:spacing w:before="40" w:after="0"/>
      <w:outlineLvl w:val="5"/>
    </w:pPr>
    <w:rPr>
      <w:rFonts w:ascii="Calibri Light" w:hAnsi="Calibri Light" w:eastAsia="宋体" w:cs="Calibri Light" w:eastAsiaTheme="majorEastAsia"/>
      <w:color w:themeColor="accent1" w:themeShade="7f" w:val="481346"/>
    </w:rPr>
  </w:style>
  <w:style w:type="paragraph" w:styleId="Heading7">
    <w:name w:val="Heading 7"/>
    <w:basedOn w:val="Normal"/>
    <w:next w:val="Normal"/>
    <w:link w:val="Kop7Char"/>
    <w:uiPriority w:val="9"/>
    <w:unhideWhenUsed/>
    <w:qFormat/>
    <w:rsid w:val="00643c5a"/>
    <w:pPr>
      <w:keepNext w:val="true"/>
      <w:keepLines/>
      <w:spacing w:before="40" w:after="0"/>
      <w:outlineLvl w:val="6"/>
    </w:pPr>
    <w:rPr>
      <w:rFonts w:ascii="Calibri Light" w:hAnsi="Calibri Light" w:eastAsia="宋体" w:cs="Calibri Light" w:eastAsiaTheme="majorEastAsia"/>
      <w:i/>
      <w:iCs/>
      <w:color w:themeColor="accent1" w:themeShade="7f" w:val="481346"/>
    </w:rPr>
  </w:style>
  <w:style w:type="paragraph" w:styleId="Heading8">
    <w:name w:val="Heading 8"/>
    <w:basedOn w:val="Normal"/>
    <w:next w:val="Normal"/>
    <w:link w:val="Kop8Char"/>
    <w:uiPriority w:val="9"/>
    <w:unhideWhenUsed/>
    <w:qFormat/>
    <w:rsid w:val="00643c5a"/>
    <w:pPr>
      <w:keepNext w:val="true"/>
      <w:keepLines/>
      <w:spacing w:before="40" w:after="0"/>
      <w:outlineLvl w:val="7"/>
    </w:pPr>
    <w:rPr>
      <w:rFonts w:ascii="Calibri Light" w:hAnsi="Calibri Light" w:eastAsia="宋体" w:cs="Calibri Light" w:eastAsiaTheme="majorEastAsia"/>
      <w:color w:themeColor="text1" w:themeTint="d8" w:val="272727"/>
      <w:szCs w:val="21"/>
    </w:rPr>
  </w:style>
  <w:style w:type="paragraph" w:styleId="Heading9">
    <w:name w:val="Heading 9"/>
    <w:basedOn w:val="Normal"/>
    <w:next w:val="Normal"/>
    <w:link w:val="Kop9Char"/>
    <w:uiPriority w:val="9"/>
    <w:unhideWhenUsed/>
    <w:qFormat/>
    <w:rsid w:val="00643c5a"/>
    <w:pPr>
      <w:keepNext w:val="true"/>
      <w:keepLines/>
      <w:spacing w:before="40" w:after="0"/>
      <w:outlineLvl w:val="8"/>
    </w:pPr>
    <w:rPr>
      <w:rFonts w:ascii="Calibri Light" w:hAnsi="Calibri Light" w:eastAsia="宋体" w:cs="Calibri Light" w:eastAsiaTheme="majorEastAsia"/>
      <w:i/>
      <w:iCs/>
      <w:color w:themeColor="text1" w:themeTint="d8" w:val="272727"/>
      <w:szCs w:val="21"/>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uiPriority w:val="9"/>
    <w:qFormat/>
    <w:rsid w:val="00643c5a"/>
    <w:rPr>
      <w:rFonts w:ascii="Calibri Light" w:hAnsi="Calibri Light" w:eastAsia="宋体" w:cs="Calibri Light" w:eastAsiaTheme="majorEastAsia"/>
      <w:color w:themeColor="accent1" w:themeShade="80" w:val="491347"/>
      <w:sz w:val="32"/>
      <w:szCs w:val="32"/>
    </w:rPr>
  </w:style>
  <w:style w:type="character" w:styleId="Kop2Char" w:customStyle="1">
    <w:name w:val="Kop 2 Char"/>
    <w:basedOn w:val="DefaultParagraphFont"/>
    <w:uiPriority w:val="9"/>
    <w:qFormat/>
    <w:rsid w:val="00643c5a"/>
    <w:rPr>
      <w:rFonts w:ascii="Calibri Light" w:hAnsi="Calibri Light" w:eastAsia="宋体" w:cs="Calibri Light" w:eastAsiaTheme="majorEastAsia"/>
      <w:color w:themeColor="accent1" w:themeShade="80" w:val="491347"/>
      <w:sz w:val="26"/>
      <w:szCs w:val="26"/>
    </w:rPr>
  </w:style>
  <w:style w:type="character" w:styleId="Kop3Char" w:customStyle="1">
    <w:name w:val="Kop 3 Char"/>
    <w:basedOn w:val="DefaultParagraphFont"/>
    <w:uiPriority w:val="9"/>
    <w:qFormat/>
    <w:rsid w:val="00643c5a"/>
    <w:rPr>
      <w:rFonts w:ascii="Calibri Light" w:hAnsi="Calibri Light" w:eastAsia="宋体" w:cs="Calibri Light" w:eastAsiaTheme="majorEastAsia"/>
      <w:color w:themeColor="accent1" w:themeShade="7f" w:val="481346"/>
      <w:sz w:val="24"/>
      <w:szCs w:val="24"/>
    </w:rPr>
  </w:style>
  <w:style w:type="character" w:styleId="Kop4Char" w:customStyle="1">
    <w:name w:val="Kop 4 Char"/>
    <w:basedOn w:val="DefaultParagraphFont"/>
    <w:uiPriority w:val="9"/>
    <w:qFormat/>
    <w:rsid w:val="00643c5a"/>
    <w:rPr>
      <w:rFonts w:ascii="Calibri Light" w:hAnsi="Calibri Light" w:eastAsia="宋体" w:cs="Calibri Light" w:eastAsiaTheme="majorEastAsia"/>
      <w:i/>
      <w:iCs/>
      <w:color w:themeColor="accent1" w:themeShade="80" w:val="491347"/>
    </w:rPr>
  </w:style>
  <w:style w:type="character" w:styleId="Kop5Char" w:customStyle="1">
    <w:name w:val="Kop 5 Char"/>
    <w:basedOn w:val="DefaultParagraphFont"/>
    <w:uiPriority w:val="9"/>
    <w:qFormat/>
    <w:rsid w:val="00643c5a"/>
    <w:rPr>
      <w:rFonts w:ascii="Calibri Light" w:hAnsi="Calibri Light" w:eastAsia="宋体" w:cs="Calibri Light" w:eastAsiaTheme="majorEastAsia"/>
      <w:color w:themeColor="accent1" w:themeShade="80" w:val="491347"/>
    </w:rPr>
  </w:style>
  <w:style w:type="character" w:styleId="Kop6Char" w:customStyle="1">
    <w:name w:val="Kop 6 Char"/>
    <w:basedOn w:val="DefaultParagraphFont"/>
    <w:uiPriority w:val="9"/>
    <w:qFormat/>
    <w:rsid w:val="00643c5a"/>
    <w:rPr>
      <w:rFonts w:ascii="Calibri Light" w:hAnsi="Calibri Light" w:eastAsia="宋体" w:cs="Calibri Light" w:eastAsiaTheme="majorEastAsia"/>
      <w:color w:themeColor="accent1" w:themeShade="7f" w:val="481346"/>
    </w:rPr>
  </w:style>
  <w:style w:type="character" w:styleId="Kop7Char" w:customStyle="1">
    <w:name w:val="Kop 7 Char"/>
    <w:basedOn w:val="DefaultParagraphFont"/>
    <w:uiPriority w:val="9"/>
    <w:qFormat/>
    <w:rsid w:val="00643c5a"/>
    <w:rPr>
      <w:rFonts w:ascii="Calibri Light" w:hAnsi="Calibri Light" w:eastAsia="宋体" w:cs="Calibri Light" w:eastAsiaTheme="majorEastAsia"/>
      <w:i/>
      <w:iCs/>
      <w:color w:themeColor="accent1" w:themeShade="7f" w:val="481346"/>
    </w:rPr>
  </w:style>
  <w:style w:type="character" w:styleId="Kop8Char" w:customStyle="1">
    <w:name w:val="Kop 8 Char"/>
    <w:basedOn w:val="DefaultParagraphFont"/>
    <w:uiPriority w:val="9"/>
    <w:qFormat/>
    <w:rsid w:val="00643c5a"/>
    <w:rPr>
      <w:rFonts w:ascii="Calibri Light" w:hAnsi="Calibri Light" w:eastAsia="宋体" w:cs="Calibri Light" w:eastAsiaTheme="majorEastAsia"/>
      <w:color w:themeColor="text1" w:themeTint="d8" w:val="272727"/>
      <w:szCs w:val="21"/>
    </w:rPr>
  </w:style>
  <w:style w:type="character" w:styleId="Kop9Char" w:customStyle="1">
    <w:name w:val="Kop 9 Char"/>
    <w:basedOn w:val="DefaultParagraphFont"/>
    <w:uiPriority w:val="9"/>
    <w:qFormat/>
    <w:rsid w:val="00643c5a"/>
    <w:rPr>
      <w:rFonts w:ascii="Calibri Light" w:hAnsi="Calibri Light" w:eastAsia="宋体" w:cs="Calibri Light" w:eastAsiaTheme="majorEastAsia"/>
      <w:i/>
      <w:iCs/>
      <w:color w:themeColor="text1" w:themeTint="d8" w:val="272727"/>
      <w:szCs w:val="21"/>
    </w:rPr>
  </w:style>
  <w:style w:type="character" w:styleId="TitelChar" w:customStyle="1">
    <w:name w:val="Titel Char"/>
    <w:basedOn w:val="DefaultParagraphFont"/>
    <w:uiPriority w:val="10"/>
    <w:qFormat/>
    <w:rsid w:val="00643c5a"/>
    <w:rPr>
      <w:rFonts w:ascii="Calibri Light" w:hAnsi="Calibri Light" w:eastAsia="宋体" w:cs="Calibri Light" w:eastAsiaTheme="majorEastAsia"/>
      <w:spacing w:val="-10"/>
      <w:kern w:val="2"/>
      <w:sz w:val="56"/>
      <w:szCs w:val="56"/>
    </w:rPr>
  </w:style>
  <w:style w:type="character" w:styleId="OndertitelChar" w:customStyle="1">
    <w:name w:val="Ondertitel Char"/>
    <w:basedOn w:val="DefaultParagraphFont"/>
    <w:uiPriority w:val="11"/>
    <w:qFormat/>
    <w:rsid w:val="00643c5a"/>
    <w:rPr>
      <w:rFonts w:ascii="Calibri" w:hAnsi="Calibri" w:eastAsia="宋体" w:cs="Calibri" w:eastAsiaTheme="minorEastAsia"/>
      <w:color w:themeColor="text1" w:themeTint="a5" w:val="5A5A5A"/>
      <w:spacing w:val="15"/>
    </w:rPr>
  </w:style>
  <w:style w:type="character" w:styleId="SubtleEmphasis">
    <w:name w:val="Subtle Emphasis"/>
    <w:basedOn w:val="DefaultParagraphFont"/>
    <w:uiPriority w:val="19"/>
    <w:qFormat/>
    <w:rsid w:val="00643c5a"/>
    <w:rPr>
      <w:rFonts w:ascii="Calibri" w:hAnsi="Calibri" w:cs="Calibri"/>
      <w:i/>
      <w:iCs/>
      <w:color w:themeColor="text1" w:themeTint="bf" w:val="404040"/>
    </w:rPr>
  </w:style>
  <w:style w:type="character" w:styleId="Emphasis">
    <w:name w:val="Emphasis"/>
    <w:basedOn w:val="DefaultParagraphFont"/>
    <w:uiPriority w:val="20"/>
    <w:qFormat/>
    <w:rsid w:val="00643c5a"/>
    <w:rPr>
      <w:rFonts w:ascii="Calibri" w:hAnsi="Calibri" w:cs="Calibri"/>
      <w:i/>
      <w:iCs/>
    </w:rPr>
  </w:style>
  <w:style w:type="character" w:styleId="IntenseEmphasis">
    <w:name w:val="Intense Emphasis"/>
    <w:basedOn w:val="DefaultParagraphFont"/>
    <w:uiPriority w:val="21"/>
    <w:qFormat/>
    <w:rsid w:val="00643c5a"/>
    <w:rPr>
      <w:rFonts w:ascii="Calibri" w:hAnsi="Calibri" w:cs="Calibri"/>
      <w:i/>
      <w:iCs/>
      <w:color w:themeColor="accent1" w:themeShade="80" w:val="491347"/>
    </w:rPr>
  </w:style>
  <w:style w:type="character" w:styleId="Strong">
    <w:name w:val="Strong"/>
    <w:basedOn w:val="DefaultParagraphFont"/>
    <w:uiPriority w:val="22"/>
    <w:qFormat/>
    <w:rsid w:val="00643c5a"/>
    <w:rPr>
      <w:rFonts w:ascii="Calibri" w:hAnsi="Calibri" w:cs="Calibri"/>
      <w:b/>
      <w:bCs/>
    </w:rPr>
  </w:style>
  <w:style w:type="character" w:styleId="CitaatChar" w:customStyle="1">
    <w:name w:val="Citaat Char"/>
    <w:basedOn w:val="DefaultParagraphFont"/>
    <w:link w:val="Quote"/>
    <w:uiPriority w:val="29"/>
    <w:qFormat/>
    <w:rsid w:val="00643c5a"/>
    <w:rPr>
      <w:rFonts w:ascii="Calibri" w:hAnsi="Calibri" w:cs="Calibri"/>
      <w:i/>
      <w:iCs/>
      <w:color w:themeColor="text1" w:themeTint="bf" w:val="404040"/>
    </w:rPr>
  </w:style>
  <w:style w:type="character" w:styleId="DuidelijkcitaatChar" w:customStyle="1">
    <w:name w:val="Duidelijk citaat Char"/>
    <w:basedOn w:val="DefaultParagraphFont"/>
    <w:link w:val="IntenseQuote"/>
    <w:uiPriority w:val="30"/>
    <w:qFormat/>
    <w:rsid w:val="00643c5a"/>
    <w:rPr>
      <w:rFonts w:ascii="Calibri" w:hAnsi="Calibri" w:cs="Calibri"/>
      <w:i/>
      <w:iCs/>
      <w:color w:themeColor="accent1" w:themeShade="80" w:val="491347"/>
    </w:rPr>
  </w:style>
  <w:style w:type="character" w:styleId="SubtleReference">
    <w:name w:val="Subtle Reference"/>
    <w:basedOn w:val="DefaultParagraphFont"/>
    <w:uiPriority w:val="31"/>
    <w:qFormat/>
    <w:rsid w:val="00643c5a"/>
    <w:rPr>
      <w:rFonts w:ascii="Calibri" w:hAnsi="Calibri" w:cs="Calibri"/>
      <w:smallCaps/>
      <w:color w:themeColor="text1" w:themeTint="a5" w:val="5A5A5A"/>
    </w:rPr>
  </w:style>
  <w:style w:type="character" w:styleId="IntenseReference">
    <w:name w:val="Intense Reference"/>
    <w:basedOn w:val="DefaultParagraphFont"/>
    <w:uiPriority w:val="32"/>
    <w:qFormat/>
    <w:rsid w:val="00643c5a"/>
    <w:rPr>
      <w:rFonts w:ascii="Calibri" w:hAnsi="Calibri" w:cs="Calibri"/>
      <w:b/>
      <w:bCs/>
      <w:smallCaps/>
      <w:color w:themeColor="accent1" w:themeShade="80" w:val="491347"/>
      <w:spacing w:val="5"/>
    </w:rPr>
  </w:style>
  <w:style w:type="character" w:styleId="BookTitle">
    <w:name w:val="Book Title"/>
    <w:basedOn w:val="DefaultParagraphFont"/>
    <w:uiPriority w:val="33"/>
    <w:qFormat/>
    <w:rsid w:val="00643c5a"/>
    <w:rPr>
      <w:rFonts w:ascii="Calibri" w:hAnsi="Calibri" w:cs="Calibri"/>
      <w:b/>
      <w:bCs/>
      <w:i/>
      <w:iCs/>
      <w:spacing w:val="5"/>
    </w:rPr>
  </w:style>
  <w:style w:type="character" w:styleId="InternetLink">
    <w:name w:val="Internet Link"/>
    <w:basedOn w:val="DefaultParagraphFont"/>
    <w:uiPriority w:val="99"/>
    <w:unhideWhenUsed/>
    <w:qFormat/>
    <w:rsid w:val="00643c5a"/>
    <w:rPr>
      <w:rFonts w:ascii="Calibri" w:hAnsi="Calibri" w:cs="Calibri"/>
      <w:color w:themeColor="accent1" w:themeShade="80" w:val="491347"/>
      <w:u w:val="single"/>
    </w:rPr>
  </w:style>
  <w:style w:type="character" w:styleId="FollowedHyperlink">
    <w:name w:val="FollowedHyperlink"/>
    <w:basedOn w:val="DefaultParagraphFont"/>
    <w:uiPriority w:val="99"/>
    <w:unhideWhenUsed/>
    <w:rsid w:val="00643c5a"/>
    <w:rPr>
      <w:rFonts w:ascii="Calibri" w:hAnsi="Calibri" w:cs="Calibri"/>
      <w:color w:themeColor="followedHyperlink" w:val="666699"/>
      <w:u w:val="single"/>
    </w:rPr>
  </w:style>
  <w:style w:type="character" w:styleId="BallontekstChar" w:customStyle="1">
    <w:name w:val="Ballontekst Char"/>
    <w:basedOn w:val="DefaultParagraphFont"/>
    <w:link w:val="BalloonText"/>
    <w:uiPriority w:val="99"/>
    <w:semiHidden/>
    <w:qFormat/>
    <w:rsid w:val="00643c5a"/>
    <w:rPr>
      <w:rFonts w:ascii="Segoe UI" w:hAnsi="Segoe UI" w:cs="Segoe UI"/>
      <w:szCs w:val="18"/>
    </w:rPr>
  </w:style>
  <w:style w:type="character" w:styleId="Plattetekst3Char" w:customStyle="1">
    <w:name w:val="Platte tekst 3 Char"/>
    <w:basedOn w:val="DefaultParagraphFont"/>
    <w:link w:val="BodyText3"/>
    <w:uiPriority w:val="99"/>
    <w:semiHidden/>
    <w:qFormat/>
    <w:rsid w:val="00643c5a"/>
    <w:rPr>
      <w:rFonts w:ascii="Calibri" w:hAnsi="Calibri" w:cs="Calibri"/>
      <w:szCs w:val="16"/>
    </w:rPr>
  </w:style>
  <w:style w:type="character" w:styleId="Plattetekstinspringen3Char" w:customStyle="1">
    <w:name w:val="Platte tekst inspringen 3 Char"/>
    <w:basedOn w:val="DefaultParagraphFont"/>
    <w:link w:val="BodyTextIndent3"/>
    <w:uiPriority w:val="99"/>
    <w:semiHidden/>
    <w:qFormat/>
    <w:rsid w:val="00643c5a"/>
    <w:rPr>
      <w:rFonts w:ascii="Calibri" w:hAnsi="Calibri" w:cs="Calibri"/>
      <w:szCs w:val="16"/>
    </w:rPr>
  </w:style>
  <w:style w:type="character" w:styleId="annotationreference">
    <w:name w:val="annotation reference"/>
    <w:basedOn w:val="DefaultParagraphFont"/>
    <w:uiPriority w:val="99"/>
    <w:semiHidden/>
    <w:unhideWhenUsed/>
    <w:qFormat/>
    <w:rsid w:val="00643c5a"/>
    <w:rPr>
      <w:rFonts w:ascii="Calibri" w:hAnsi="Calibri" w:cs="Calibri"/>
      <w:sz w:val="22"/>
      <w:szCs w:val="16"/>
    </w:rPr>
  </w:style>
  <w:style w:type="character" w:styleId="TekstopmerkingChar" w:customStyle="1">
    <w:name w:val="Tekst opmerking Char"/>
    <w:basedOn w:val="DefaultParagraphFont"/>
    <w:uiPriority w:val="99"/>
    <w:semiHidden/>
    <w:qFormat/>
    <w:rsid w:val="00643c5a"/>
    <w:rPr>
      <w:rFonts w:ascii="Calibri" w:hAnsi="Calibri" w:cs="Calibri"/>
      <w:szCs w:val="20"/>
    </w:rPr>
  </w:style>
  <w:style w:type="character" w:styleId="OnderwerpvanopmerkingChar" w:customStyle="1">
    <w:name w:val="Onderwerp van opmerking Char"/>
    <w:basedOn w:val="TekstopmerkingChar"/>
    <w:link w:val="annotationsubject"/>
    <w:uiPriority w:val="99"/>
    <w:semiHidden/>
    <w:qFormat/>
    <w:rsid w:val="00643c5a"/>
    <w:rPr>
      <w:rFonts w:ascii="Calibri" w:hAnsi="Calibri" w:cs="Calibri"/>
      <w:b/>
      <w:bCs/>
      <w:szCs w:val="20"/>
    </w:rPr>
  </w:style>
  <w:style w:type="character" w:styleId="DocumentstructuurChar" w:customStyle="1">
    <w:name w:val="Documentstructuur Char"/>
    <w:basedOn w:val="DefaultParagraphFont"/>
    <w:link w:val="DocumentMap"/>
    <w:uiPriority w:val="99"/>
    <w:semiHidden/>
    <w:qFormat/>
    <w:rsid w:val="00643c5a"/>
    <w:rPr>
      <w:rFonts w:ascii="Segoe UI" w:hAnsi="Segoe UI" w:cs="Segoe UI"/>
      <w:szCs w:val="16"/>
    </w:rPr>
  </w:style>
  <w:style w:type="character" w:styleId="EindnoottekstChar" w:customStyle="1">
    <w:name w:val="Eindnoottekst Char"/>
    <w:basedOn w:val="DefaultParagraphFont"/>
    <w:uiPriority w:val="99"/>
    <w:semiHidden/>
    <w:qFormat/>
    <w:rsid w:val="00643c5a"/>
    <w:rPr>
      <w:rFonts w:ascii="Calibri" w:hAnsi="Calibri" w:cs="Calibri"/>
      <w:szCs w:val="20"/>
    </w:rPr>
  </w:style>
  <w:style w:type="character" w:styleId="VoetnoottekstChar" w:customStyle="1">
    <w:name w:val="Voetnoottekst Char"/>
    <w:basedOn w:val="DefaultParagraphFont"/>
    <w:uiPriority w:val="99"/>
    <w:semiHidden/>
    <w:qFormat/>
    <w:rsid w:val="00643c5a"/>
    <w:rPr>
      <w:rFonts w:ascii="Calibri" w:hAnsi="Calibri" w:cs="Calibri"/>
      <w:szCs w:val="20"/>
    </w:rPr>
  </w:style>
  <w:style w:type="character" w:styleId="HTMLCode">
    <w:name w:val="HTML Code"/>
    <w:basedOn w:val="DefaultParagraphFont"/>
    <w:uiPriority w:val="99"/>
    <w:semiHidden/>
    <w:unhideWhenUsed/>
    <w:qFormat/>
    <w:rsid w:val="00643c5a"/>
    <w:rPr>
      <w:rFonts w:ascii="Consolas" w:hAnsi="Consolas" w:cs="Calibri"/>
      <w:sz w:val="22"/>
      <w:szCs w:val="20"/>
    </w:rPr>
  </w:style>
  <w:style w:type="character" w:styleId="HTMLKeyboard">
    <w:name w:val="HTML Keyboard"/>
    <w:basedOn w:val="DefaultParagraphFont"/>
    <w:uiPriority w:val="99"/>
    <w:semiHidden/>
    <w:unhideWhenUsed/>
    <w:qFormat/>
    <w:rsid w:val="00643c5a"/>
    <w:rPr>
      <w:rFonts w:ascii="Consolas" w:hAnsi="Consolas" w:cs="Calibri"/>
      <w:sz w:val="22"/>
      <w:szCs w:val="20"/>
    </w:rPr>
  </w:style>
  <w:style w:type="character" w:styleId="HTML-voorafopgemaaktChar" w:customStyle="1">
    <w:name w:val="HTML - vooraf opgemaakt Char"/>
    <w:basedOn w:val="DefaultParagraphFont"/>
    <w:link w:val="HTMLPreformatted"/>
    <w:uiPriority w:val="99"/>
    <w:semiHidden/>
    <w:qFormat/>
    <w:rsid w:val="00643c5a"/>
    <w:rPr>
      <w:rFonts w:ascii="Consolas" w:hAnsi="Consolas" w:cs="Calibri"/>
      <w:szCs w:val="20"/>
    </w:rPr>
  </w:style>
  <w:style w:type="character" w:styleId="HTMLTypewriter">
    <w:name w:val="HTML Typewriter"/>
    <w:basedOn w:val="DefaultParagraphFont"/>
    <w:uiPriority w:val="99"/>
    <w:semiHidden/>
    <w:unhideWhenUsed/>
    <w:qFormat/>
    <w:rsid w:val="00643c5a"/>
    <w:rPr>
      <w:rFonts w:ascii="Consolas" w:hAnsi="Consolas" w:cs="Calibri"/>
      <w:sz w:val="22"/>
      <w:szCs w:val="20"/>
    </w:rPr>
  </w:style>
  <w:style w:type="character" w:styleId="MacrotekstChar" w:customStyle="1">
    <w:name w:val="Macrotekst Char"/>
    <w:basedOn w:val="DefaultParagraphFont"/>
    <w:link w:val="macro"/>
    <w:uiPriority w:val="99"/>
    <w:semiHidden/>
    <w:qFormat/>
    <w:rsid w:val="00643c5a"/>
    <w:rPr>
      <w:rFonts w:ascii="Consolas" w:hAnsi="Consolas" w:cs="Calibri"/>
      <w:szCs w:val="20"/>
    </w:rPr>
  </w:style>
  <w:style w:type="character" w:styleId="TekstzonderopmaakChar" w:customStyle="1">
    <w:name w:val="Tekst zonder opmaak Char"/>
    <w:basedOn w:val="DefaultParagraphFont"/>
    <w:link w:val="PlainText"/>
    <w:uiPriority w:val="99"/>
    <w:semiHidden/>
    <w:qFormat/>
    <w:rsid w:val="00643c5a"/>
    <w:rPr>
      <w:rFonts w:ascii="Consolas" w:hAnsi="Consolas" w:cs="Calibri"/>
      <w:szCs w:val="21"/>
    </w:rPr>
  </w:style>
  <w:style w:type="character" w:styleId="PlaceholderText">
    <w:name w:val="Placeholder Text"/>
    <w:basedOn w:val="DefaultParagraphFont"/>
    <w:uiPriority w:val="99"/>
    <w:semiHidden/>
    <w:qFormat/>
    <w:rsid w:val="00643c5a"/>
    <w:rPr>
      <w:rFonts w:ascii="Calibri" w:hAnsi="Calibri" w:cs="Calibri"/>
      <w:color w:themeColor="background2" w:themeShade="40" w:val="3F3241"/>
    </w:rPr>
  </w:style>
  <w:style w:type="character" w:styleId="KoptekstChar" w:customStyle="1">
    <w:name w:val="Koptekst Char"/>
    <w:basedOn w:val="DefaultParagraphFont"/>
    <w:uiPriority w:val="99"/>
    <w:qFormat/>
    <w:rsid w:val="00643c5a"/>
    <w:rPr>
      <w:rFonts w:ascii="Calibri" w:hAnsi="Calibri" w:cs="Calibri"/>
    </w:rPr>
  </w:style>
  <w:style w:type="character" w:styleId="VoettekstChar" w:customStyle="1">
    <w:name w:val="Voettekst Char"/>
    <w:basedOn w:val="DefaultParagraphFont"/>
    <w:uiPriority w:val="99"/>
    <w:qFormat/>
    <w:rsid w:val="00643c5a"/>
    <w:rPr>
      <w:rFonts w:ascii="Calibri" w:hAnsi="Calibri" w:cs="Calibri"/>
    </w:rPr>
  </w:style>
  <w:style w:type="character" w:styleId="Mention">
    <w:name w:val="Mention"/>
    <w:basedOn w:val="DefaultParagraphFont"/>
    <w:uiPriority w:val="99"/>
    <w:semiHidden/>
    <w:unhideWhenUsed/>
    <w:qFormat/>
    <w:rsid w:val="00643c5a"/>
    <w:rPr>
      <w:rFonts w:ascii="Calibri" w:hAnsi="Calibri" w:cs="Calibri"/>
      <w:color w:val="2B579A"/>
      <w:shd w:fill="E1DFDD" w:val="clear"/>
    </w:rPr>
  </w:style>
  <w:style w:type="character" w:styleId="HTMLVariable">
    <w:name w:val="HTML Variable"/>
    <w:basedOn w:val="DefaultParagraphFont"/>
    <w:uiPriority w:val="99"/>
    <w:semiHidden/>
    <w:unhideWhenUsed/>
    <w:qFormat/>
    <w:rsid w:val="00643c5a"/>
    <w:rPr>
      <w:rFonts w:ascii="Calibri" w:hAnsi="Calibri" w:cs="Calibri"/>
      <w:i/>
      <w:iCs/>
    </w:rPr>
  </w:style>
  <w:style w:type="character" w:styleId="HTML-adresChar" w:customStyle="1">
    <w:name w:val="HTML-adres Char"/>
    <w:basedOn w:val="DefaultParagraphFont"/>
    <w:link w:val="HTMLAddress"/>
    <w:uiPriority w:val="99"/>
    <w:semiHidden/>
    <w:qFormat/>
    <w:rsid w:val="00643c5a"/>
    <w:rPr>
      <w:rFonts w:ascii="Calibri" w:hAnsi="Calibri" w:cs="Calibri"/>
      <w:i/>
      <w:iCs/>
    </w:rPr>
  </w:style>
  <w:style w:type="character" w:styleId="HTMLDefinition">
    <w:name w:val="HTML Definition"/>
    <w:basedOn w:val="DefaultParagraphFont"/>
    <w:uiPriority w:val="99"/>
    <w:semiHidden/>
    <w:unhideWhenUsed/>
    <w:qFormat/>
    <w:rsid w:val="00643c5a"/>
    <w:rPr>
      <w:rFonts w:ascii="Calibri" w:hAnsi="Calibri" w:cs="Calibri"/>
      <w:i/>
      <w:iCs/>
    </w:rPr>
  </w:style>
  <w:style w:type="character" w:styleId="HTMLCite">
    <w:name w:val="HTML Cite"/>
    <w:basedOn w:val="DefaultParagraphFont"/>
    <w:uiPriority w:val="99"/>
    <w:semiHidden/>
    <w:unhideWhenUsed/>
    <w:qFormat/>
    <w:rsid w:val="00643c5a"/>
    <w:rPr>
      <w:rFonts w:ascii="Calibri" w:hAnsi="Calibri" w:cs="Calibri"/>
      <w:i/>
      <w:iCs/>
    </w:rPr>
  </w:style>
  <w:style w:type="character" w:styleId="HTMLSample">
    <w:name w:val="HTML Sample"/>
    <w:basedOn w:val="DefaultParagraphFont"/>
    <w:uiPriority w:val="99"/>
    <w:semiHidden/>
    <w:unhideWhenUsed/>
    <w:qFormat/>
    <w:rsid w:val="00643c5a"/>
    <w:rPr>
      <w:rFonts w:ascii="Consolas" w:hAnsi="Consolas" w:cs="Calibri"/>
      <w:sz w:val="24"/>
      <w:szCs w:val="24"/>
    </w:rPr>
  </w:style>
  <w:style w:type="character" w:styleId="HTMLAcronym">
    <w:name w:val="HTML Acronym"/>
    <w:basedOn w:val="DefaultParagraphFont"/>
    <w:uiPriority w:val="99"/>
    <w:semiHidden/>
    <w:unhideWhenUsed/>
    <w:qFormat/>
    <w:rsid w:val="00643c5a"/>
    <w:rPr>
      <w:rFonts w:ascii="Calibri" w:hAnsi="Calibri" w:cs="Calibri"/>
    </w:rPr>
  </w:style>
  <w:style w:type="character" w:styleId="Hashtag">
    <w:name w:val="Hashtag"/>
    <w:basedOn w:val="DefaultParagraphFont"/>
    <w:uiPriority w:val="99"/>
    <w:semiHidden/>
    <w:unhideWhenUsed/>
    <w:qFormat/>
    <w:rsid w:val="00643c5a"/>
    <w:rPr>
      <w:rFonts w:ascii="Calibri" w:hAnsi="Calibri" w:cs="Calibri"/>
      <w:color w:val="2B579A"/>
      <w:shd w:fill="E1DFDD" w:val="clear"/>
    </w:rPr>
  </w:style>
  <w:style w:type="character" w:styleId="BerichtkopChar" w:customStyle="1">
    <w:name w:val="Berichtkop Char"/>
    <w:basedOn w:val="DefaultParagraphFont"/>
    <w:link w:val="MessageHeader"/>
    <w:uiPriority w:val="99"/>
    <w:semiHidden/>
    <w:qFormat/>
    <w:rsid w:val="00643c5a"/>
    <w:rPr>
      <w:rFonts w:ascii="Calibri Light" w:hAnsi="Calibri Light" w:eastAsia="宋体" w:cs="Calibri Light" w:eastAsiaTheme="majorEastAsia"/>
      <w:sz w:val="24"/>
      <w:szCs w:val="24"/>
      <w:shd w:fill="CCCCCC" w:val="clear"/>
    </w:rPr>
  </w:style>
  <w:style w:type="character" w:styleId="EndnoteReference">
    <w:name w:val="Endnote Reference"/>
    <w:rPr>
      <w:rFonts w:ascii="Calibri" w:hAnsi="Calibri" w:cs="Calibri"/>
      <w:vertAlign w:val="superscript"/>
    </w:rPr>
  </w:style>
  <w:style w:type="character" w:styleId="EndnoteCharacters">
    <w:name w:val="Endnote Characters"/>
    <w:basedOn w:val="DefaultParagraphFont"/>
    <w:uiPriority w:val="99"/>
    <w:semiHidden/>
    <w:unhideWhenUsed/>
    <w:qFormat/>
    <w:rsid w:val="00643c5a"/>
    <w:rPr>
      <w:rFonts w:ascii="Calibri" w:hAnsi="Calibri" w:cs="Calibri"/>
      <w:vertAlign w:val="superscript"/>
    </w:rPr>
  </w:style>
  <w:style w:type="character" w:styleId="DatumChar" w:customStyle="1">
    <w:name w:val="Datum Char"/>
    <w:basedOn w:val="DefaultParagraphFont"/>
    <w:link w:val="Date"/>
    <w:uiPriority w:val="99"/>
    <w:semiHidden/>
    <w:qFormat/>
    <w:rsid w:val="00643c5a"/>
    <w:rPr>
      <w:rFonts w:ascii="Calibri" w:hAnsi="Calibri" w:cs="Calibri"/>
    </w:rPr>
  </w:style>
  <w:style w:type="character" w:styleId="SmartHyperlink">
    <w:name w:val="Smart Hyperlink"/>
    <w:basedOn w:val="DefaultParagraphFont"/>
    <w:uiPriority w:val="99"/>
    <w:semiHidden/>
    <w:unhideWhenUsed/>
    <w:qFormat/>
    <w:rsid w:val="00643c5a"/>
    <w:rPr>
      <w:rFonts w:ascii="Calibri" w:hAnsi="Calibri" w:cs="Calibri"/>
      <w:u w:val="dotted"/>
    </w:rPr>
  </w:style>
  <w:style w:type="character" w:styleId="UnresolvedMention">
    <w:name w:val="Unresolved Mention"/>
    <w:basedOn w:val="DefaultParagraphFont"/>
    <w:uiPriority w:val="99"/>
    <w:semiHidden/>
    <w:unhideWhenUsed/>
    <w:qFormat/>
    <w:rsid w:val="00643c5a"/>
    <w:rPr>
      <w:rFonts w:ascii="Calibri" w:hAnsi="Calibri" w:cs="Calibri"/>
      <w:color w:val="605E5C"/>
      <w:shd w:fill="E1DFDD" w:val="clear"/>
    </w:rPr>
  </w:style>
  <w:style w:type="character" w:styleId="PlattetekstChar" w:customStyle="1">
    <w:name w:val="Platte tekst Char"/>
    <w:basedOn w:val="DefaultParagraphFont"/>
    <w:uiPriority w:val="99"/>
    <w:semiHidden/>
    <w:qFormat/>
    <w:rsid w:val="00643c5a"/>
    <w:rPr>
      <w:rFonts w:ascii="Calibri" w:hAnsi="Calibri" w:cs="Calibri"/>
    </w:rPr>
  </w:style>
  <w:style w:type="character" w:styleId="Plattetekst2Char" w:customStyle="1">
    <w:name w:val="Platte tekst 2 Char"/>
    <w:basedOn w:val="DefaultParagraphFont"/>
    <w:link w:val="BodyText2"/>
    <w:uiPriority w:val="99"/>
    <w:semiHidden/>
    <w:qFormat/>
    <w:rsid w:val="00643c5a"/>
    <w:rPr>
      <w:rFonts w:ascii="Calibri" w:hAnsi="Calibri" w:cs="Calibri"/>
    </w:rPr>
  </w:style>
  <w:style w:type="character" w:styleId="PlattetekstinspringenChar" w:customStyle="1">
    <w:name w:val="Platte tekst inspringen Char"/>
    <w:basedOn w:val="DefaultParagraphFont"/>
    <w:link w:val="BodyTextIndented"/>
    <w:uiPriority w:val="99"/>
    <w:semiHidden/>
    <w:qFormat/>
    <w:rsid w:val="00643c5a"/>
    <w:rPr>
      <w:rFonts w:ascii="Calibri" w:hAnsi="Calibri" w:cs="Calibri"/>
    </w:rPr>
  </w:style>
  <w:style w:type="character" w:styleId="Plattetekstinspringen2Char" w:customStyle="1">
    <w:name w:val="Platte tekst inspringen 2 Char"/>
    <w:basedOn w:val="DefaultParagraphFont"/>
    <w:link w:val="BodyTextIndent2"/>
    <w:uiPriority w:val="99"/>
    <w:semiHidden/>
    <w:qFormat/>
    <w:rsid w:val="00643c5a"/>
    <w:rPr>
      <w:rFonts w:ascii="Calibri" w:hAnsi="Calibri" w:cs="Calibri"/>
    </w:rPr>
  </w:style>
  <w:style w:type="character" w:styleId="PlatteteksteersteinspringingChar" w:customStyle="1">
    <w:name w:val="Platte tekst eerste inspringing Char"/>
    <w:basedOn w:val="PlattetekstChar"/>
    <w:link w:val="FirstLineIndent"/>
    <w:uiPriority w:val="99"/>
    <w:semiHidden/>
    <w:qFormat/>
    <w:rsid w:val="00643c5a"/>
    <w:rPr>
      <w:rFonts w:ascii="Calibri" w:hAnsi="Calibri" w:cs="Calibri"/>
    </w:rPr>
  </w:style>
  <w:style w:type="character" w:styleId="Platteteksteersteinspringing2Char" w:customStyle="1">
    <w:name w:val="Platte tekst eerste inspringing 2 Char"/>
    <w:basedOn w:val="PlattetekstinspringenChar"/>
    <w:link w:val="BodyTextFirstIndent2"/>
    <w:uiPriority w:val="99"/>
    <w:semiHidden/>
    <w:qFormat/>
    <w:rsid w:val="00643c5a"/>
    <w:rPr>
      <w:rFonts w:ascii="Calibri" w:hAnsi="Calibri" w:cs="Calibri"/>
    </w:rPr>
  </w:style>
  <w:style w:type="character" w:styleId="NotitiekopChar" w:customStyle="1">
    <w:name w:val="Notitiekop Char"/>
    <w:basedOn w:val="DefaultParagraphFont"/>
    <w:link w:val="NoteHeading"/>
    <w:uiPriority w:val="99"/>
    <w:semiHidden/>
    <w:qFormat/>
    <w:rsid w:val="00643c5a"/>
    <w:rPr>
      <w:rFonts w:ascii="Calibri" w:hAnsi="Calibri" w:cs="Calibri"/>
    </w:rPr>
  </w:style>
  <w:style w:type="character" w:styleId="E-mailhandtekeningChar" w:customStyle="1">
    <w:name w:val="E-mailhandtekening Char"/>
    <w:basedOn w:val="DefaultParagraphFont"/>
    <w:link w:val="E-mailSignature"/>
    <w:uiPriority w:val="99"/>
    <w:semiHidden/>
    <w:qFormat/>
    <w:rsid w:val="00643c5a"/>
    <w:rPr>
      <w:rFonts w:ascii="Calibri" w:hAnsi="Calibri" w:cs="Calibri"/>
    </w:rPr>
  </w:style>
  <w:style w:type="character" w:styleId="AanhefChar" w:customStyle="1">
    <w:name w:val="Aanhef Char"/>
    <w:basedOn w:val="DefaultParagraphFont"/>
    <w:link w:val="ComplimentaryClose"/>
    <w:uiPriority w:val="99"/>
    <w:semiHidden/>
    <w:qFormat/>
    <w:rsid w:val="00643c5a"/>
    <w:rPr>
      <w:rFonts w:ascii="Calibri" w:hAnsi="Calibri" w:cs="Calibri"/>
    </w:rPr>
  </w:style>
  <w:style w:type="character" w:styleId="HandtekeningChar" w:customStyle="1">
    <w:name w:val="Handtekening Char"/>
    <w:basedOn w:val="DefaultParagraphFont"/>
    <w:uiPriority w:val="99"/>
    <w:semiHidden/>
    <w:qFormat/>
    <w:rsid w:val="00643c5a"/>
    <w:rPr>
      <w:rFonts w:ascii="Calibri" w:hAnsi="Calibri" w:cs="Calibri"/>
    </w:rPr>
  </w:style>
  <w:style w:type="character" w:styleId="AfsluitingChar" w:customStyle="1">
    <w:name w:val="Afsluiting Char"/>
    <w:basedOn w:val="DefaultParagraphFont"/>
    <w:uiPriority w:val="99"/>
    <w:semiHidden/>
    <w:qFormat/>
    <w:rsid w:val="00643c5a"/>
    <w:rPr>
      <w:rFonts w:ascii="Calibri" w:hAnsi="Calibri" w:cs="Calibri"/>
    </w:rPr>
  </w:style>
  <w:style w:type="character" w:styleId="FootnoteReference">
    <w:name w:val="Footnote Reference"/>
    <w:rPr>
      <w:rFonts w:ascii="Calibri" w:hAnsi="Calibri" w:cs="Calibri"/>
      <w:vertAlign w:val="superscript"/>
    </w:rPr>
  </w:style>
  <w:style w:type="character" w:styleId="FootnoteCharacters">
    <w:name w:val="Footnote Characters"/>
    <w:basedOn w:val="DefaultParagraphFont"/>
    <w:uiPriority w:val="99"/>
    <w:semiHidden/>
    <w:unhideWhenUsed/>
    <w:qFormat/>
    <w:rsid w:val="00643c5a"/>
    <w:rPr>
      <w:rFonts w:ascii="Calibri" w:hAnsi="Calibri" w:cs="Calibri"/>
      <w:vertAlign w:val="superscript"/>
    </w:rPr>
  </w:style>
  <w:style w:type="character" w:styleId="LineNumbering">
    <w:name w:val="Line Numbering"/>
    <w:basedOn w:val="DefaultParagraphFont"/>
    <w:uiPriority w:val="99"/>
    <w:semiHidden/>
    <w:unhideWhenUsed/>
    <w:qFormat/>
    <w:rsid w:val="00643c5a"/>
    <w:rPr>
      <w:rFonts w:ascii="Calibri" w:hAnsi="Calibri" w:cs="Calibri"/>
    </w:rPr>
  </w:style>
  <w:style w:type="character" w:styleId="PageNumber">
    <w:name w:val="Page Number"/>
    <w:basedOn w:val="DefaultParagraphFont"/>
    <w:uiPriority w:val="99"/>
    <w:semiHidden/>
    <w:unhideWhenUsed/>
    <w:rsid w:val="00643c5a"/>
    <w:rPr>
      <w:rFonts w:ascii="Calibri" w:hAnsi="Calibri" w:cs="Calibri"/>
    </w:rPr>
  </w:style>
  <w:style w:type="paragraph" w:styleId="Kop">
    <w:name w:val="Kop"/>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link w:val="PlattetekstChar"/>
    <w:uiPriority w:val="99"/>
    <w:semiHidden/>
    <w:unhideWhenUsed/>
    <w:rsid w:val="00643c5a"/>
    <w:pPr>
      <w:spacing w:before="0" w:after="120"/>
    </w:pPr>
    <w:rPr/>
  </w:style>
  <w:style w:type="paragraph" w:styleId="List">
    <w:name w:val="List"/>
    <w:basedOn w:val="Normal"/>
    <w:uiPriority w:val="99"/>
    <w:semiHidden/>
    <w:unhideWhenUsed/>
    <w:rsid w:val="00643c5a"/>
    <w:pPr>
      <w:spacing w:before="0" w:after="0"/>
      <w:ind w:hanging="360" w:left="360"/>
      <w:contextualSpacing/>
    </w:pPr>
    <w:rPr/>
  </w:style>
  <w:style w:type="paragraph" w:styleId="Caption">
    <w:name w:val="Caption"/>
    <w:basedOn w:val="Normal"/>
    <w:next w:val="Normal"/>
    <w:uiPriority w:val="35"/>
    <w:unhideWhenUsed/>
    <w:qFormat/>
    <w:rsid w:val="00643c5a"/>
    <w:pPr>
      <w:spacing w:before="0" w:after="200"/>
    </w:pPr>
    <w:rPr>
      <w:i/>
      <w:iCs/>
      <w:color w:themeColor="text2" w:val="632E62"/>
      <w:szCs w:val="18"/>
    </w:rPr>
  </w:style>
  <w:style w:type="paragraph" w:styleId="Index">
    <w:name w:val="Index"/>
    <w:basedOn w:val="Normal"/>
    <w:qFormat/>
    <w:pPr>
      <w:suppressLineNumbers/>
    </w:pPr>
    <w:rPr>
      <w:rFonts w:ascii="Times New Roman" w:hAnsi="Times New Roman" w:cs="Arial"/>
    </w:rPr>
  </w:style>
  <w:style w:type="paragraph" w:styleId="Title">
    <w:name w:val="Title"/>
    <w:basedOn w:val="Normal"/>
    <w:next w:val="Normal"/>
    <w:link w:val="TitelChar"/>
    <w:uiPriority w:val="10"/>
    <w:qFormat/>
    <w:rsid w:val="00643c5a"/>
    <w:pPr>
      <w:spacing w:before="0" w:after="0"/>
      <w:contextualSpacing/>
    </w:pPr>
    <w:rPr>
      <w:rFonts w:ascii="Calibri Light" w:hAnsi="Calibri Light" w:eastAsia="宋体" w:cs="Calibri Light" w:eastAsiaTheme="majorEastAsia"/>
      <w:spacing w:val="-10"/>
      <w:kern w:val="2"/>
      <w:sz w:val="56"/>
      <w:szCs w:val="56"/>
    </w:rPr>
  </w:style>
  <w:style w:type="paragraph" w:styleId="Subtitle">
    <w:name w:val="Subtitle"/>
    <w:basedOn w:val="Normal"/>
    <w:next w:val="Normal"/>
    <w:link w:val="OndertitelChar"/>
    <w:uiPriority w:val="11"/>
    <w:qFormat/>
    <w:rsid w:val="00643c5a"/>
    <w:pPr/>
    <w:rPr>
      <w:rFonts w:eastAsia="宋体" w:eastAsiaTheme="minorEastAsia"/>
      <w:color w:themeColor="text1" w:themeTint="a5" w:val="5A5A5A"/>
      <w:spacing w:val="15"/>
    </w:rPr>
  </w:style>
  <w:style w:type="paragraph" w:styleId="Quote">
    <w:name w:val="Quote"/>
    <w:basedOn w:val="Normal"/>
    <w:next w:val="Normal"/>
    <w:link w:val="CitaatChar"/>
    <w:uiPriority w:val="29"/>
    <w:qFormat/>
    <w:rsid w:val="00643c5a"/>
    <w:pPr>
      <w:spacing w:before="200" w:after="0"/>
      <w:ind w:left="864" w:right="864"/>
      <w:jc w:val="center"/>
    </w:pPr>
    <w:rPr>
      <w:i/>
      <w:iCs/>
      <w:color w:themeColor="text1" w:themeTint="bf" w:val="404040"/>
    </w:rPr>
  </w:style>
  <w:style w:type="paragraph" w:styleId="IntenseQuote">
    <w:name w:val="Intense Quote"/>
    <w:basedOn w:val="Normal"/>
    <w:next w:val="Normal"/>
    <w:link w:val="DuidelijkcitaatChar"/>
    <w:uiPriority w:val="30"/>
    <w:qFormat/>
    <w:rsid w:val="00643c5a"/>
    <w:pPr>
      <w:pBdr>
        <w:top w:val="single" w:sz="4" w:space="10" w:color="491347" w:themeColor="accent1" w:themeShade="80"/>
        <w:bottom w:val="single" w:sz="4" w:space="10" w:color="491347" w:themeColor="accent1" w:themeShade="80"/>
      </w:pBdr>
      <w:spacing w:before="360" w:after="360"/>
      <w:ind w:left="864" w:right="864"/>
      <w:jc w:val="center"/>
    </w:pPr>
    <w:rPr>
      <w:i/>
      <w:iCs/>
      <w:color w:themeColor="accent1" w:themeShade="80" w:val="491347"/>
    </w:rPr>
  </w:style>
  <w:style w:type="paragraph" w:styleId="BalloonText">
    <w:name w:val="Balloon Text"/>
    <w:basedOn w:val="Normal"/>
    <w:link w:val="BallontekstChar"/>
    <w:uiPriority w:val="99"/>
    <w:semiHidden/>
    <w:unhideWhenUsed/>
    <w:qFormat/>
    <w:rsid w:val="00643c5a"/>
    <w:pPr/>
    <w:rPr>
      <w:rFonts w:ascii="Segoe UI" w:hAnsi="Segoe UI" w:cs="Segoe UI"/>
      <w:szCs w:val="18"/>
    </w:rPr>
  </w:style>
  <w:style w:type="paragraph" w:styleId="BlockText">
    <w:name w:val="Block Text"/>
    <w:basedOn w:val="Normal"/>
    <w:uiPriority w:val="99"/>
    <w:semiHidden/>
    <w:unhideWhenUsed/>
    <w:qFormat/>
    <w:rsid w:val="00643c5a"/>
    <w:pPr>
      <w:pBdr>
        <w:top w:val="single" w:sz="2" w:space="10" w:color="92278F" w:themeColor="accent1" w:shadow="1"/>
        <w:left w:val="single" w:sz="2" w:space="10" w:color="92278F" w:themeColor="accent1" w:shadow="1"/>
        <w:bottom w:val="single" w:sz="2" w:space="10" w:color="92278F" w:themeColor="accent1" w:shadow="1"/>
        <w:right w:val="single" w:sz="2" w:space="10" w:color="92278F" w:themeColor="accent1" w:shadow="1"/>
      </w:pBdr>
      <w:ind w:left="1152" w:right="1152"/>
    </w:pPr>
    <w:rPr>
      <w:rFonts w:eastAsia="宋体" w:eastAsiaTheme="minorEastAsia"/>
      <w:i/>
      <w:iCs/>
      <w:color w:themeColor="accent1" w:themeShade="80" w:val="491347"/>
    </w:rPr>
  </w:style>
  <w:style w:type="paragraph" w:styleId="BodyText3">
    <w:name w:val="Body Text 3"/>
    <w:basedOn w:val="Normal"/>
    <w:link w:val="Plattetekst3Char"/>
    <w:uiPriority w:val="99"/>
    <w:semiHidden/>
    <w:unhideWhenUsed/>
    <w:qFormat/>
    <w:rsid w:val="00643c5a"/>
    <w:pPr>
      <w:spacing w:before="0" w:after="120"/>
    </w:pPr>
    <w:rPr>
      <w:szCs w:val="16"/>
    </w:rPr>
  </w:style>
  <w:style w:type="paragraph" w:styleId="BodyTextIndent3">
    <w:name w:val="Body Text Indent 3"/>
    <w:basedOn w:val="Normal"/>
    <w:link w:val="Plattetekstinspringen3Char"/>
    <w:uiPriority w:val="99"/>
    <w:semiHidden/>
    <w:unhideWhenUsed/>
    <w:qFormat/>
    <w:rsid w:val="00643c5a"/>
    <w:pPr>
      <w:spacing w:before="0" w:after="120"/>
      <w:ind w:left="360"/>
    </w:pPr>
    <w:rPr>
      <w:szCs w:val="16"/>
    </w:rPr>
  </w:style>
  <w:style w:type="paragraph" w:styleId="AnnotationText">
    <w:name w:val="Annotation Text"/>
    <w:basedOn w:val="Normal"/>
    <w:link w:val="TekstopmerkingChar"/>
    <w:uiPriority w:val="99"/>
    <w:semiHidden/>
    <w:unhideWhenUsed/>
    <w:rsid w:val="00643c5a"/>
    <w:pPr/>
    <w:rPr>
      <w:szCs w:val="20"/>
    </w:rPr>
  </w:style>
  <w:style w:type="paragraph" w:styleId="annotationsubject">
    <w:name w:val="annotation subject"/>
    <w:basedOn w:val="AnnotationText"/>
    <w:next w:val="AnnotationText"/>
    <w:link w:val="OnderwerpvanopmerkingChar"/>
    <w:uiPriority w:val="99"/>
    <w:semiHidden/>
    <w:unhideWhenUsed/>
    <w:qFormat/>
    <w:rsid w:val="00643c5a"/>
    <w:pPr/>
    <w:rPr>
      <w:b/>
      <w:bCs/>
    </w:rPr>
  </w:style>
  <w:style w:type="paragraph" w:styleId="DocumentMap">
    <w:name w:val="Document Map"/>
    <w:basedOn w:val="Normal"/>
    <w:link w:val="DocumentstructuurChar"/>
    <w:uiPriority w:val="99"/>
    <w:semiHidden/>
    <w:unhideWhenUsed/>
    <w:qFormat/>
    <w:rsid w:val="00643c5a"/>
    <w:pPr/>
    <w:rPr>
      <w:rFonts w:ascii="Segoe UI" w:hAnsi="Segoe UI" w:cs="Segoe UI"/>
      <w:szCs w:val="16"/>
    </w:rPr>
  </w:style>
  <w:style w:type="paragraph" w:styleId="EndnoteText">
    <w:name w:val="Endnote Text"/>
    <w:basedOn w:val="Normal"/>
    <w:link w:val="EindnoottekstChar"/>
    <w:uiPriority w:val="99"/>
    <w:semiHidden/>
    <w:unhideWhenUsed/>
    <w:rsid w:val="00643c5a"/>
    <w:pPr/>
    <w:rPr>
      <w:szCs w:val="20"/>
    </w:rPr>
  </w:style>
  <w:style w:type="paragraph" w:styleId="EnvelopeReturn">
    <w:name w:val="Envelope Return"/>
    <w:basedOn w:val="Normal"/>
    <w:uiPriority w:val="99"/>
    <w:semiHidden/>
    <w:unhideWhenUsed/>
    <w:rsid w:val="00643c5a"/>
    <w:pPr/>
    <w:rPr>
      <w:rFonts w:ascii="Calibri Light" w:hAnsi="Calibri Light" w:eastAsia="宋体" w:cs="Calibri Light" w:eastAsiaTheme="majorEastAsia"/>
      <w:szCs w:val="20"/>
    </w:rPr>
  </w:style>
  <w:style w:type="paragraph" w:styleId="FootnoteText">
    <w:name w:val="Footnote Text"/>
    <w:basedOn w:val="Normal"/>
    <w:link w:val="VoetnoottekstChar"/>
    <w:uiPriority w:val="99"/>
    <w:semiHidden/>
    <w:unhideWhenUsed/>
    <w:rsid w:val="00643c5a"/>
    <w:pPr/>
    <w:rPr>
      <w:szCs w:val="20"/>
    </w:rPr>
  </w:style>
  <w:style w:type="paragraph" w:styleId="HTMLPreformatted">
    <w:name w:val="HTML Preformatted"/>
    <w:basedOn w:val="Normal"/>
    <w:link w:val="HTML-voorafopgemaaktChar"/>
    <w:uiPriority w:val="99"/>
    <w:semiHidden/>
    <w:unhideWhenUsed/>
    <w:qFormat/>
    <w:rsid w:val="00643c5a"/>
    <w:pPr/>
    <w:rPr>
      <w:rFonts w:ascii="Consolas" w:hAnsi="Consolas"/>
      <w:szCs w:val="20"/>
    </w:rPr>
  </w:style>
  <w:style w:type="paragraph" w:styleId="macro">
    <w:name w:val="macro"/>
    <w:link w:val="MacrotekstChar"/>
    <w:uiPriority w:val="99"/>
    <w:semiHidden/>
    <w:unhideWhenUsed/>
    <w:qFormat/>
    <w:rsid w:val="00643c5a"/>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before="0" w:after="0"/>
      <w:jc w:val="left"/>
    </w:pPr>
    <w:rPr>
      <w:rFonts w:ascii="Consolas" w:hAnsi="Consolas" w:cs="Calibri" w:eastAsia="Calibri" w:eastAsiaTheme="minorHAnsi"/>
      <w:color w:val="auto"/>
      <w:kern w:val="0"/>
      <w:sz w:val="22"/>
      <w:szCs w:val="20"/>
      <w:lang w:val="nl-NL" w:eastAsia="en-US" w:bidi="ar-SA"/>
    </w:rPr>
  </w:style>
  <w:style w:type="paragraph" w:styleId="PlainText">
    <w:name w:val="Plain Text"/>
    <w:basedOn w:val="Normal"/>
    <w:link w:val="TekstzonderopmaakChar"/>
    <w:uiPriority w:val="99"/>
    <w:semiHidden/>
    <w:unhideWhenUsed/>
    <w:qFormat/>
    <w:rsid w:val="00643c5a"/>
    <w:pPr/>
    <w:rPr>
      <w:rFonts w:ascii="Consolas" w:hAnsi="Consolas"/>
      <w:szCs w:val="21"/>
    </w:rPr>
  </w:style>
  <w:style w:type="paragraph" w:styleId="Koptekstenvoettekst">
    <w:name w:val="Koptekst en voettekst"/>
    <w:basedOn w:val="Normal"/>
    <w:qFormat/>
    <w:pPr/>
    <w:rPr/>
  </w:style>
  <w:style w:type="paragraph" w:styleId="Header">
    <w:name w:val="Header"/>
    <w:basedOn w:val="Normal"/>
    <w:link w:val="KoptekstChar"/>
    <w:uiPriority w:val="99"/>
    <w:unhideWhenUsed/>
    <w:rsid w:val="00643c5a"/>
    <w:pPr/>
    <w:rPr/>
  </w:style>
  <w:style w:type="paragraph" w:styleId="Footer">
    <w:name w:val="Footer"/>
    <w:basedOn w:val="Normal"/>
    <w:link w:val="VoettekstChar"/>
    <w:uiPriority w:val="99"/>
    <w:unhideWhenUsed/>
    <w:rsid w:val="00643c5a"/>
    <w:pPr/>
    <w:rPr/>
  </w:style>
  <w:style w:type="paragraph" w:styleId="TOC9">
    <w:name w:val="TOC 9"/>
    <w:basedOn w:val="Normal"/>
    <w:next w:val="Normal"/>
    <w:autoRedefine/>
    <w:uiPriority w:val="39"/>
    <w:semiHidden/>
    <w:unhideWhenUsed/>
    <w:rsid w:val="00643c5a"/>
    <w:pPr>
      <w:spacing w:before="0" w:after="120"/>
      <w:ind w:left="1757"/>
    </w:pPr>
    <w:rPr/>
  </w:style>
  <w:style w:type="paragraph" w:styleId="HTMLAddress">
    <w:name w:val="HTML Address"/>
    <w:basedOn w:val="Normal"/>
    <w:link w:val="HTML-adresChar"/>
    <w:uiPriority w:val="99"/>
    <w:semiHidden/>
    <w:unhideWhenUsed/>
    <w:qFormat/>
    <w:rsid w:val="00643c5a"/>
    <w:pPr/>
    <w:rPr>
      <w:i/>
      <w:iCs/>
    </w:rPr>
  </w:style>
  <w:style w:type="paragraph" w:styleId="TOC1">
    <w:name w:val="TOC 1"/>
    <w:basedOn w:val="Normal"/>
    <w:next w:val="Normal"/>
    <w:autoRedefine/>
    <w:uiPriority w:val="39"/>
    <w:semiHidden/>
    <w:unhideWhenUsed/>
    <w:rsid w:val="00643c5a"/>
    <w:pPr>
      <w:spacing w:before="0" w:after="100"/>
    </w:pPr>
    <w:rPr/>
  </w:style>
  <w:style w:type="paragraph" w:styleId="TOC2">
    <w:name w:val="TOC 2"/>
    <w:basedOn w:val="Normal"/>
    <w:next w:val="Normal"/>
    <w:autoRedefine/>
    <w:uiPriority w:val="39"/>
    <w:semiHidden/>
    <w:unhideWhenUsed/>
    <w:rsid w:val="00643c5a"/>
    <w:pPr>
      <w:spacing w:before="0" w:after="100"/>
      <w:ind w:left="220"/>
    </w:pPr>
    <w:rPr/>
  </w:style>
  <w:style w:type="paragraph" w:styleId="TOC3">
    <w:name w:val="TOC 3"/>
    <w:basedOn w:val="Normal"/>
    <w:next w:val="Normal"/>
    <w:autoRedefine/>
    <w:uiPriority w:val="39"/>
    <w:semiHidden/>
    <w:unhideWhenUsed/>
    <w:rsid w:val="00643c5a"/>
    <w:pPr>
      <w:spacing w:before="0" w:after="100"/>
      <w:ind w:left="440"/>
    </w:pPr>
    <w:rPr/>
  </w:style>
  <w:style w:type="paragraph" w:styleId="TOC4">
    <w:name w:val="TOC 4"/>
    <w:basedOn w:val="Normal"/>
    <w:next w:val="Normal"/>
    <w:autoRedefine/>
    <w:uiPriority w:val="39"/>
    <w:semiHidden/>
    <w:unhideWhenUsed/>
    <w:rsid w:val="00643c5a"/>
    <w:pPr>
      <w:spacing w:before="0" w:after="100"/>
      <w:ind w:left="660"/>
    </w:pPr>
    <w:rPr/>
  </w:style>
  <w:style w:type="paragraph" w:styleId="TOC5">
    <w:name w:val="TOC 5"/>
    <w:basedOn w:val="Normal"/>
    <w:next w:val="Normal"/>
    <w:autoRedefine/>
    <w:uiPriority w:val="39"/>
    <w:semiHidden/>
    <w:unhideWhenUsed/>
    <w:rsid w:val="00643c5a"/>
    <w:pPr>
      <w:spacing w:before="0" w:after="100"/>
      <w:ind w:left="880"/>
    </w:pPr>
    <w:rPr/>
  </w:style>
  <w:style w:type="paragraph" w:styleId="TOC6">
    <w:name w:val="TOC 6"/>
    <w:basedOn w:val="Normal"/>
    <w:next w:val="Normal"/>
    <w:autoRedefine/>
    <w:uiPriority w:val="39"/>
    <w:semiHidden/>
    <w:unhideWhenUsed/>
    <w:rsid w:val="00643c5a"/>
    <w:pPr>
      <w:spacing w:before="0" w:after="100"/>
      <w:ind w:left="1100"/>
    </w:pPr>
    <w:rPr/>
  </w:style>
  <w:style w:type="paragraph" w:styleId="TOC7">
    <w:name w:val="TOC 7"/>
    <w:basedOn w:val="Normal"/>
    <w:next w:val="Normal"/>
    <w:autoRedefine/>
    <w:uiPriority w:val="39"/>
    <w:semiHidden/>
    <w:unhideWhenUsed/>
    <w:rsid w:val="00643c5a"/>
    <w:pPr>
      <w:spacing w:before="0" w:after="100"/>
      <w:ind w:left="1320"/>
    </w:pPr>
    <w:rPr/>
  </w:style>
  <w:style w:type="paragraph" w:styleId="TOC8">
    <w:name w:val="TOC 8"/>
    <w:basedOn w:val="Normal"/>
    <w:next w:val="Normal"/>
    <w:autoRedefine/>
    <w:uiPriority w:val="39"/>
    <w:semiHidden/>
    <w:unhideWhenUsed/>
    <w:rsid w:val="00643c5a"/>
    <w:pPr>
      <w:spacing w:before="0" w:after="100"/>
      <w:ind w:left="1540"/>
    </w:pPr>
    <w:rPr/>
  </w:style>
  <w:style w:type="paragraph" w:styleId="IndexHeading">
    <w:name w:val="Index Heading"/>
    <w:basedOn w:val="Normal"/>
    <w:next w:val="Index1"/>
    <w:uiPriority w:val="99"/>
    <w:semiHidden/>
    <w:unhideWhenUsed/>
    <w:rsid w:val="00643c5a"/>
    <w:pPr/>
    <w:rPr>
      <w:rFonts w:ascii="Calibri Light" w:hAnsi="Calibri Light" w:eastAsia="宋体" w:cs="Calibri Light" w:eastAsiaTheme="majorEastAsia"/>
      <w:b/>
      <w:bCs/>
    </w:rPr>
  </w:style>
  <w:style w:type="paragraph" w:styleId="TOCHeading">
    <w:name w:val="TOC Heading"/>
    <w:basedOn w:val="Heading1"/>
    <w:next w:val="Normal"/>
    <w:uiPriority w:val="39"/>
    <w:semiHidden/>
    <w:unhideWhenUsed/>
    <w:qFormat/>
    <w:rsid w:val="00643c5a"/>
    <w:pPr>
      <w:outlineLvl w:val="9"/>
    </w:pPr>
    <w:rPr>
      <w:color w:themeColor="accent1" w:themeShade="bf" w:val="6D1D6A"/>
    </w:rPr>
  </w:style>
  <w:style w:type="paragraph" w:styleId="Bibliography">
    <w:name w:val="Bibliography"/>
    <w:basedOn w:val="Normal"/>
    <w:next w:val="Normal"/>
    <w:uiPriority w:val="37"/>
    <w:semiHidden/>
    <w:unhideWhenUsed/>
    <w:qFormat/>
    <w:rsid w:val="00643c5a"/>
    <w:pPr/>
    <w:rPr/>
  </w:style>
  <w:style w:type="paragraph" w:styleId="MessageHeader">
    <w:name w:val="Message Header"/>
    <w:basedOn w:val="Normal"/>
    <w:link w:val="BerichtkopChar"/>
    <w:uiPriority w:val="99"/>
    <w:semiHidden/>
    <w:unhideWhenUsed/>
    <w:qFormat/>
    <w:rsid w:val="00643c5a"/>
    <w:pPr>
      <w:pBdr>
        <w:top w:val="single" w:sz="6" w:space="1" w:color="000000"/>
        <w:left w:val="single" w:sz="6" w:space="1" w:color="000000"/>
        <w:bottom w:val="single" w:sz="6" w:space="1" w:color="000000"/>
        <w:right w:val="single" w:sz="6" w:space="1" w:color="000000"/>
      </w:pBdr>
      <w:shd w:val="pct20" w:color="auto" w:fill="auto"/>
      <w:ind w:hanging="1080" w:left="1080"/>
    </w:pPr>
    <w:rPr>
      <w:rFonts w:ascii="Calibri Light" w:hAnsi="Calibri Light" w:eastAsia="宋体" w:cs="Calibri Light" w:eastAsiaTheme="majorEastAsia"/>
      <w:sz w:val="24"/>
      <w:szCs w:val="24"/>
    </w:rPr>
  </w:style>
  <w:style w:type="paragraph" w:styleId="List2">
    <w:name w:val="List 2"/>
    <w:basedOn w:val="Normal"/>
    <w:uiPriority w:val="99"/>
    <w:semiHidden/>
    <w:unhideWhenUsed/>
    <w:qFormat/>
    <w:rsid w:val="00643c5a"/>
    <w:pPr>
      <w:spacing w:before="0" w:after="0"/>
      <w:ind w:hanging="360" w:left="720"/>
      <w:contextualSpacing/>
    </w:pPr>
    <w:rPr/>
  </w:style>
  <w:style w:type="paragraph" w:styleId="List3">
    <w:name w:val="List 3"/>
    <w:basedOn w:val="Normal"/>
    <w:uiPriority w:val="99"/>
    <w:semiHidden/>
    <w:unhideWhenUsed/>
    <w:qFormat/>
    <w:rsid w:val="00643c5a"/>
    <w:pPr>
      <w:spacing w:before="0" w:after="0"/>
      <w:ind w:hanging="360" w:left="1080"/>
      <w:contextualSpacing/>
    </w:pPr>
    <w:rPr/>
  </w:style>
  <w:style w:type="paragraph" w:styleId="List4">
    <w:name w:val="List 4"/>
    <w:basedOn w:val="Normal"/>
    <w:uiPriority w:val="99"/>
    <w:semiHidden/>
    <w:unhideWhenUsed/>
    <w:qFormat/>
    <w:rsid w:val="00643c5a"/>
    <w:pPr>
      <w:spacing w:before="0" w:after="0"/>
      <w:ind w:hanging="360" w:left="1440"/>
      <w:contextualSpacing/>
    </w:pPr>
    <w:rPr/>
  </w:style>
  <w:style w:type="paragraph" w:styleId="List5">
    <w:name w:val="List 5"/>
    <w:basedOn w:val="Normal"/>
    <w:uiPriority w:val="99"/>
    <w:semiHidden/>
    <w:unhideWhenUsed/>
    <w:qFormat/>
    <w:rsid w:val="00643c5a"/>
    <w:pPr>
      <w:spacing w:before="0" w:after="0"/>
      <w:ind w:hanging="360" w:left="1800"/>
      <w:contextualSpacing/>
    </w:pPr>
    <w:rPr/>
  </w:style>
  <w:style w:type="paragraph" w:styleId="ListContinue">
    <w:name w:val="List Continue"/>
    <w:basedOn w:val="Normal"/>
    <w:uiPriority w:val="99"/>
    <w:semiHidden/>
    <w:unhideWhenUsed/>
    <w:rsid w:val="00643c5a"/>
    <w:pPr>
      <w:spacing w:before="0" w:after="120"/>
      <w:ind w:left="360"/>
      <w:contextualSpacing/>
    </w:pPr>
    <w:rPr/>
  </w:style>
  <w:style w:type="paragraph" w:styleId="ListContinue2">
    <w:name w:val="List Continue 2"/>
    <w:basedOn w:val="Normal"/>
    <w:uiPriority w:val="99"/>
    <w:semiHidden/>
    <w:unhideWhenUsed/>
    <w:rsid w:val="00643c5a"/>
    <w:pPr>
      <w:spacing w:before="0" w:after="120"/>
      <w:ind w:left="720"/>
      <w:contextualSpacing/>
    </w:pPr>
    <w:rPr/>
  </w:style>
  <w:style w:type="paragraph" w:styleId="ListContinue3">
    <w:name w:val="List Continue 3"/>
    <w:basedOn w:val="Normal"/>
    <w:uiPriority w:val="99"/>
    <w:semiHidden/>
    <w:unhideWhenUsed/>
    <w:rsid w:val="00643c5a"/>
    <w:pPr>
      <w:spacing w:before="0" w:after="120"/>
      <w:ind w:left="1080"/>
      <w:contextualSpacing/>
    </w:pPr>
    <w:rPr/>
  </w:style>
  <w:style w:type="paragraph" w:styleId="ListContinue4">
    <w:name w:val="List Continue 4"/>
    <w:basedOn w:val="Normal"/>
    <w:uiPriority w:val="99"/>
    <w:semiHidden/>
    <w:unhideWhenUsed/>
    <w:rsid w:val="00643c5a"/>
    <w:pPr>
      <w:spacing w:before="0" w:after="120"/>
      <w:ind w:left="1440"/>
      <w:contextualSpacing/>
    </w:pPr>
    <w:rPr/>
  </w:style>
  <w:style w:type="paragraph" w:styleId="ListContinue5">
    <w:name w:val="List Continue 5"/>
    <w:basedOn w:val="Normal"/>
    <w:uiPriority w:val="99"/>
    <w:semiHidden/>
    <w:unhideWhenUsed/>
    <w:rsid w:val="00643c5a"/>
    <w:pPr>
      <w:spacing w:before="0" w:after="120"/>
      <w:ind w:left="1800"/>
      <w:contextualSpacing/>
    </w:pPr>
    <w:rPr/>
  </w:style>
  <w:style w:type="paragraph" w:styleId="ListParagraph">
    <w:name w:val="List Paragraph"/>
    <w:basedOn w:val="Normal"/>
    <w:uiPriority w:val="34"/>
    <w:unhideWhenUsed/>
    <w:qFormat/>
    <w:rsid w:val="00643c5a"/>
    <w:pPr>
      <w:spacing w:before="0" w:after="0"/>
      <w:ind w:left="720"/>
      <w:contextualSpacing/>
    </w:pPr>
    <w:rPr/>
  </w:style>
  <w:style w:type="paragraph" w:styleId="ListNumber">
    <w:name w:val="List Number"/>
    <w:basedOn w:val="Normal"/>
    <w:uiPriority w:val="99"/>
    <w:semiHidden/>
    <w:unhideWhenUsed/>
    <w:rsid w:val="00643c5a"/>
    <w:pPr>
      <w:numPr>
        <w:ilvl w:val="0"/>
        <w:numId w:val="6"/>
      </w:numPr>
      <w:spacing w:before="0" w:after="0"/>
      <w:contextualSpacing/>
    </w:pPr>
    <w:rPr/>
  </w:style>
  <w:style w:type="paragraph" w:styleId="ListNumber2">
    <w:name w:val="List Number 2"/>
    <w:basedOn w:val="Normal"/>
    <w:uiPriority w:val="99"/>
    <w:semiHidden/>
    <w:unhideWhenUsed/>
    <w:rsid w:val="00643c5a"/>
    <w:pPr>
      <w:numPr>
        <w:ilvl w:val="0"/>
        <w:numId w:val="7"/>
      </w:numPr>
      <w:spacing w:before="0" w:after="0"/>
      <w:contextualSpacing/>
    </w:pPr>
    <w:rPr/>
  </w:style>
  <w:style w:type="paragraph" w:styleId="ListNumber3">
    <w:name w:val="List Number 3"/>
    <w:basedOn w:val="Normal"/>
    <w:uiPriority w:val="99"/>
    <w:semiHidden/>
    <w:unhideWhenUsed/>
    <w:rsid w:val="00643c5a"/>
    <w:pPr>
      <w:numPr>
        <w:ilvl w:val="0"/>
        <w:numId w:val="8"/>
      </w:numPr>
      <w:spacing w:before="0" w:after="0"/>
      <w:contextualSpacing/>
    </w:pPr>
    <w:rPr/>
  </w:style>
  <w:style w:type="paragraph" w:styleId="ListNumber4">
    <w:name w:val="List Number 4"/>
    <w:basedOn w:val="Normal"/>
    <w:uiPriority w:val="99"/>
    <w:semiHidden/>
    <w:unhideWhenUsed/>
    <w:rsid w:val="00643c5a"/>
    <w:pPr>
      <w:numPr>
        <w:ilvl w:val="0"/>
        <w:numId w:val="9"/>
      </w:numPr>
      <w:spacing w:before="0" w:after="0"/>
      <w:contextualSpacing/>
    </w:pPr>
    <w:rPr/>
  </w:style>
  <w:style w:type="paragraph" w:styleId="ListNumber5">
    <w:name w:val="List Number 5"/>
    <w:basedOn w:val="Normal"/>
    <w:uiPriority w:val="99"/>
    <w:semiHidden/>
    <w:unhideWhenUsed/>
    <w:rsid w:val="00643c5a"/>
    <w:pPr>
      <w:numPr>
        <w:ilvl w:val="0"/>
        <w:numId w:val="10"/>
      </w:numPr>
      <w:spacing w:before="0" w:after="0"/>
      <w:contextualSpacing/>
    </w:pPr>
    <w:rPr/>
  </w:style>
  <w:style w:type="paragraph" w:styleId="ListBullet">
    <w:name w:val="List Bullet"/>
    <w:basedOn w:val="Normal"/>
    <w:uiPriority w:val="99"/>
    <w:semiHidden/>
    <w:unhideWhenUsed/>
    <w:rsid w:val="00643c5a"/>
    <w:pPr>
      <w:numPr>
        <w:ilvl w:val="0"/>
        <w:numId w:val="1"/>
      </w:numPr>
      <w:spacing w:before="0" w:after="0"/>
      <w:contextualSpacing/>
    </w:pPr>
    <w:rPr/>
  </w:style>
  <w:style w:type="paragraph" w:styleId="ListBullet2">
    <w:name w:val="List Bullet 2"/>
    <w:basedOn w:val="Normal"/>
    <w:uiPriority w:val="99"/>
    <w:semiHidden/>
    <w:unhideWhenUsed/>
    <w:rsid w:val="00643c5a"/>
    <w:pPr>
      <w:numPr>
        <w:ilvl w:val="0"/>
        <w:numId w:val="2"/>
      </w:numPr>
      <w:spacing w:before="0" w:after="0"/>
      <w:contextualSpacing/>
    </w:pPr>
    <w:rPr/>
  </w:style>
  <w:style w:type="paragraph" w:styleId="ListBullet3">
    <w:name w:val="List Bullet 3"/>
    <w:basedOn w:val="Normal"/>
    <w:uiPriority w:val="99"/>
    <w:semiHidden/>
    <w:unhideWhenUsed/>
    <w:rsid w:val="00643c5a"/>
    <w:pPr>
      <w:numPr>
        <w:ilvl w:val="0"/>
        <w:numId w:val="3"/>
      </w:numPr>
      <w:spacing w:before="0" w:after="0"/>
      <w:contextualSpacing/>
    </w:pPr>
    <w:rPr/>
  </w:style>
  <w:style w:type="paragraph" w:styleId="ListBullet4">
    <w:name w:val="List Bullet 4"/>
    <w:basedOn w:val="Normal"/>
    <w:uiPriority w:val="99"/>
    <w:semiHidden/>
    <w:unhideWhenUsed/>
    <w:rsid w:val="00643c5a"/>
    <w:pPr>
      <w:numPr>
        <w:ilvl w:val="0"/>
        <w:numId w:val="4"/>
      </w:numPr>
      <w:spacing w:before="0" w:after="0"/>
      <w:contextualSpacing/>
    </w:pPr>
    <w:rPr/>
  </w:style>
  <w:style w:type="paragraph" w:styleId="ListBullet5">
    <w:name w:val="List Bullet 5"/>
    <w:basedOn w:val="Normal"/>
    <w:uiPriority w:val="99"/>
    <w:semiHidden/>
    <w:unhideWhenUsed/>
    <w:rsid w:val="00643c5a"/>
    <w:pPr>
      <w:numPr>
        <w:ilvl w:val="0"/>
        <w:numId w:val="5"/>
      </w:numPr>
      <w:spacing w:before="0" w:after="0"/>
      <w:contextualSpacing/>
    </w:pPr>
    <w:rPr/>
  </w:style>
  <w:style w:type="paragraph" w:styleId="TableofFigures">
    <w:name w:val="Table of Figures"/>
    <w:basedOn w:val="Normal"/>
    <w:next w:val="Normal"/>
    <w:uiPriority w:val="99"/>
    <w:semiHidden/>
    <w:unhideWhenUsed/>
    <w:rsid w:val="00643c5a"/>
    <w:pPr/>
    <w:rPr/>
  </w:style>
  <w:style w:type="paragraph" w:styleId="TableofAuthorities">
    <w:name w:val="Table of Authorities"/>
    <w:basedOn w:val="Normal"/>
    <w:next w:val="Normal"/>
    <w:uiPriority w:val="99"/>
    <w:semiHidden/>
    <w:unhideWhenUsed/>
    <w:rsid w:val="00643c5a"/>
    <w:pPr>
      <w:ind w:hanging="220" w:left="220"/>
    </w:pPr>
    <w:rPr/>
  </w:style>
  <w:style w:type="paragraph" w:styleId="toaheading">
    <w:name w:val="toa heading"/>
    <w:basedOn w:val="Normal"/>
    <w:next w:val="Normal"/>
    <w:uiPriority w:val="99"/>
    <w:semiHidden/>
    <w:unhideWhenUsed/>
    <w:qFormat/>
    <w:rsid w:val="00643c5a"/>
    <w:pPr>
      <w:spacing w:before="120" w:after="0"/>
    </w:pPr>
    <w:rPr>
      <w:rFonts w:ascii="Calibri Light" w:hAnsi="Calibri Light" w:eastAsia="宋体" w:cs="Calibri Light" w:eastAsiaTheme="majorEastAsia"/>
      <w:b/>
      <w:bCs/>
      <w:sz w:val="24"/>
      <w:szCs w:val="24"/>
    </w:rPr>
  </w:style>
  <w:style w:type="paragraph" w:styleId="EnvelopeAddress">
    <w:name w:val="Envelope Address"/>
    <w:basedOn w:val="Normal"/>
    <w:uiPriority w:val="99"/>
    <w:semiHidden/>
    <w:unhideWhenUsed/>
    <w:rsid w:val="00643c5a"/>
    <w:pPr>
      <w:ind w:left="2880"/>
    </w:pPr>
    <w:rPr>
      <w:rFonts w:ascii="Calibri Light" w:hAnsi="Calibri Light" w:eastAsia="宋体" w:cs="Calibri Light" w:eastAsiaTheme="majorEastAsia"/>
      <w:sz w:val="24"/>
      <w:szCs w:val="24"/>
    </w:rPr>
  </w:style>
  <w:style w:type="paragraph" w:styleId="NoSpacing">
    <w:name w:val="No Spacing"/>
    <w:uiPriority w:val="1"/>
    <w:qFormat/>
    <w:rsid w:val="00643c5a"/>
    <w:pPr>
      <w:widowControl/>
      <w:bidi w:val="0"/>
      <w:spacing w:before="0" w:after="0"/>
      <w:jc w:val="left"/>
    </w:pPr>
    <w:rPr>
      <w:rFonts w:ascii="Calibri" w:hAnsi="Calibri" w:cs="Calibri" w:eastAsia="Calibri" w:asciiTheme="minorHAnsi" w:eastAsiaTheme="minorHAnsi" w:hAnsiTheme="minorHAnsi"/>
      <w:color w:val="auto"/>
      <w:kern w:val="0"/>
      <w:sz w:val="22"/>
      <w:szCs w:val="22"/>
      <w:lang w:val="nl-NL" w:eastAsia="en-US" w:bidi="ar-SA"/>
    </w:rPr>
  </w:style>
  <w:style w:type="paragraph" w:styleId="Date">
    <w:name w:val="Date"/>
    <w:basedOn w:val="Normal"/>
    <w:next w:val="Normal"/>
    <w:link w:val="DatumChar"/>
    <w:uiPriority w:val="99"/>
    <w:semiHidden/>
    <w:unhideWhenUsed/>
    <w:qFormat/>
    <w:rsid w:val="00643c5a"/>
    <w:pPr/>
    <w:rPr/>
  </w:style>
  <w:style w:type="paragraph" w:styleId="NormalWeb">
    <w:name w:val="Normal (Web)"/>
    <w:basedOn w:val="Normal"/>
    <w:uiPriority w:val="99"/>
    <w:semiHidden/>
    <w:unhideWhenUsed/>
    <w:qFormat/>
    <w:rsid w:val="00643c5a"/>
    <w:pPr/>
    <w:rPr>
      <w:rFonts w:ascii="Times New Roman" w:hAnsi="Times New Roman" w:cs="Times New Roman"/>
      <w:sz w:val="24"/>
      <w:szCs w:val="24"/>
    </w:rPr>
  </w:style>
  <w:style w:type="paragraph" w:styleId="BodyText2">
    <w:name w:val="Body Text 2"/>
    <w:basedOn w:val="Normal"/>
    <w:link w:val="Plattetekst2Char"/>
    <w:uiPriority w:val="99"/>
    <w:semiHidden/>
    <w:unhideWhenUsed/>
    <w:qFormat/>
    <w:rsid w:val="00643c5a"/>
    <w:pPr>
      <w:spacing w:lineRule="auto" w:line="480" w:before="0" w:after="120"/>
    </w:pPr>
    <w:rPr/>
  </w:style>
  <w:style w:type="paragraph" w:styleId="BodyTextIndented">
    <w:name w:val="Body Text, Indented"/>
    <w:basedOn w:val="Normal"/>
    <w:link w:val="PlattetekstinspringenChar"/>
    <w:uiPriority w:val="99"/>
    <w:semiHidden/>
    <w:unhideWhenUsed/>
    <w:qFormat/>
    <w:rsid w:val="00643c5a"/>
    <w:pPr>
      <w:spacing w:before="0" w:after="120"/>
      <w:ind w:left="360"/>
    </w:pPr>
    <w:rPr/>
  </w:style>
  <w:style w:type="paragraph" w:styleId="BodyTextIndent2">
    <w:name w:val="Body Text Indent 2"/>
    <w:basedOn w:val="Normal"/>
    <w:link w:val="Plattetekstinspringen2Char"/>
    <w:uiPriority w:val="99"/>
    <w:semiHidden/>
    <w:unhideWhenUsed/>
    <w:qFormat/>
    <w:rsid w:val="00643c5a"/>
    <w:pPr>
      <w:spacing w:lineRule="auto" w:line="480" w:before="0" w:after="120"/>
      <w:ind w:left="360"/>
    </w:pPr>
    <w:rPr/>
  </w:style>
  <w:style w:type="paragraph" w:styleId="FirstLineIndent">
    <w:name w:val="First Line Indent"/>
    <w:basedOn w:val="BodyText"/>
    <w:link w:val="PlatteteksteersteinspringingChar"/>
    <w:uiPriority w:val="99"/>
    <w:semiHidden/>
    <w:unhideWhenUsed/>
    <w:qFormat/>
    <w:rsid w:val="00643c5a"/>
    <w:pPr>
      <w:spacing w:before="0" w:after="0"/>
      <w:ind w:firstLine="360"/>
    </w:pPr>
    <w:rPr/>
  </w:style>
  <w:style w:type="paragraph" w:styleId="BodyTextFirstIndent2">
    <w:name w:val="Body Text First Indent 2"/>
    <w:basedOn w:val="BodyTextIndented"/>
    <w:link w:val="Platteteksteersteinspringing2Char"/>
    <w:uiPriority w:val="99"/>
    <w:semiHidden/>
    <w:unhideWhenUsed/>
    <w:qFormat/>
    <w:rsid w:val="00643c5a"/>
    <w:pPr>
      <w:spacing w:before="0" w:after="0"/>
      <w:ind w:firstLine="360"/>
    </w:pPr>
    <w:rPr/>
  </w:style>
  <w:style w:type="paragraph" w:styleId="NormalIndent">
    <w:name w:val="Normal Indent"/>
    <w:basedOn w:val="Normal"/>
    <w:uiPriority w:val="99"/>
    <w:semiHidden/>
    <w:unhideWhenUsed/>
    <w:qFormat/>
    <w:rsid w:val="00643c5a"/>
    <w:pPr>
      <w:ind w:left="720"/>
    </w:pPr>
    <w:rPr/>
  </w:style>
  <w:style w:type="paragraph" w:styleId="NoteHeading">
    <w:name w:val="Note Heading"/>
    <w:basedOn w:val="Normal"/>
    <w:next w:val="Normal"/>
    <w:link w:val="NotitiekopChar"/>
    <w:uiPriority w:val="99"/>
    <w:semiHidden/>
    <w:unhideWhenUsed/>
    <w:qFormat/>
    <w:rsid w:val="00643c5a"/>
    <w:pPr/>
    <w:rPr/>
  </w:style>
  <w:style w:type="paragraph" w:styleId="E-mailSignature">
    <w:name w:val="E-mail Signature"/>
    <w:basedOn w:val="Normal"/>
    <w:link w:val="E-mailhandtekeningChar"/>
    <w:uiPriority w:val="99"/>
    <w:semiHidden/>
    <w:unhideWhenUsed/>
    <w:qFormat/>
    <w:rsid w:val="00643c5a"/>
    <w:pPr/>
    <w:rPr/>
  </w:style>
  <w:style w:type="paragraph" w:styleId="ComplimentaryClose">
    <w:name w:val="Complimentary Close"/>
    <w:basedOn w:val="Normal"/>
    <w:next w:val="Normal"/>
    <w:link w:val="AanhefChar"/>
    <w:uiPriority w:val="99"/>
    <w:semiHidden/>
    <w:unhideWhenUsed/>
    <w:qFormat/>
    <w:rsid w:val="00643c5a"/>
    <w:pPr/>
    <w:rPr/>
  </w:style>
  <w:style w:type="paragraph" w:styleId="Signature">
    <w:name w:val="Signature"/>
    <w:basedOn w:val="Normal"/>
    <w:link w:val="HandtekeningChar"/>
    <w:uiPriority w:val="99"/>
    <w:semiHidden/>
    <w:unhideWhenUsed/>
    <w:rsid w:val="00643c5a"/>
    <w:pPr>
      <w:ind w:left="4320"/>
    </w:pPr>
    <w:rPr/>
  </w:style>
  <w:style w:type="paragraph" w:styleId="Index1">
    <w:name w:val="Index 1"/>
    <w:basedOn w:val="Normal"/>
    <w:next w:val="Normal"/>
    <w:autoRedefine/>
    <w:uiPriority w:val="99"/>
    <w:semiHidden/>
    <w:unhideWhenUsed/>
    <w:rsid w:val="00643c5a"/>
    <w:pPr>
      <w:ind w:hanging="220" w:left="220"/>
    </w:pPr>
    <w:rPr/>
  </w:style>
  <w:style w:type="paragraph" w:styleId="Index2">
    <w:name w:val="Index 2"/>
    <w:basedOn w:val="Normal"/>
    <w:next w:val="Normal"/>
    <w:autoRedefine/>
    <w:uiPriority w:val="99"/>
    <w:semiHidden/>
    <w:unhideWhenUsed/>
    <w:rsid w:val="00643c5a"/>
    <w:pPr>
      <w:ind w:hanging="220" w:left="440"/>
    </w:pPr>
    <w:rPr/>
  </w:style>
  <w:style w:type="paragraph" w:styleId="Index3">
    <w:name w:val="Index 3"/>
    <w:basedOn w:val="Normal"/>
    <w:next w:val="Normal"/>
    <w:autoRedefine/>
    <w:uiPriority w:val="99"/>
    <w:semiHidden/>
    <w:unhideWhenUsed/>
    <w:rsid w:val="00643c5a"/>
    <w:pPr>
      <w:ind w:hanging="220" w:left="660"/>
    </w:pPr>
    <w:rPr/>
  </w:style>
  <w:style w:type="paragraph" w:styleId="index4">
    <w:name w:val="index 4"/>
    <w:basedOn w:val="Normal"/>
    <w:next w:val="Normal"/>
    <w:autoRedefine/>
    <w:uiPriority w:val="99"/>
    <w:semiHidden/>
    <w:unhideWhenUsed/>
    <w:qFormat/>
    <w:rsid w:val="00643c5a"/>
    <w:pPr>
      <w:ind w:hanging="220" w:left="880"/>
    </w:pPr>
    <w:rPr/>
  </w:style>
  <w:style w:type="paragraph" w:styleId="index5">
    <w:name w:val="index 5"/>
    <w:basedOn w:val="Normal"/>
    <w:next w:val="Normal"/>
    <w:autoRedefine/>
    <w:uiPriority w:val="99"/>
    <w:semiHidden/>
    <w:unhideWhenUsed/>
    <w:qFormat/>
    <w:rsid w:val="00643c5a"/>
    <w:pPr>
      <w:ind w:hanging="220" w:left="1100"/>
    </w:pPr>
    <w:rPr/>
  </w:style>
  <w:style w:type="paragraph" w:styleId="index6">
    <w:name w:val="index 6"/>
    <w:basedOn w:val="Normal"/>
    <w:next w:val="Normal"/>
    <w:autoRedefine/>
    <w:uiPriority w:val="99"/>
    <w:semiHidden/>
    <w:unhideWhenUsed/>
    <w:qFormat/>
    <w:rsid w:val="00643c5a"/>
    <w:pPr>
      <w:ind w:hanging="220" w:left="1320"/>
    </w:pPr>
    <w:rPr/>
  </w:style>
  <w:style w:type="paragraph" w:styleId="index7">
    <w:name w:val="index 7"/>
    <w:basedOn w:val="Normal"/>
    <w:next w:val="Normal"/>
    <w:autoRedefine/>
    <w:uiPriority w:val="99"/>
    <w:semiHidden/>
    <w:unhideWhenUsed/>
    <w:qFormat/>
    <w:rsid w:val="00643c5a"/>
    <w:pPr>
      <w:ind w:hanging="220" w:left="1540"/>
    </w:pPr>
    <w:rPr/>
  </w:style>
  <w:style w:type="paragraph" w:styleId="index8">
    <w:name w:val="index 8"/>
    <w:basedOn w:val="Normal"/>
    <w:next w:val="Normal"/>
    <w:autoRedefine/>
    <w:uiPriority w:val="99"/>
    <w:semiHidden/>
    <w:unhideWhenUsed/>
    <w:qFormat/>
    <w:rsid w:val="00643c5a"/>
    <w:pPr>
      <w:ind w:hanging="220" w:left="1760"/>
    </w:pPr>
    <w:rPr/>
  </w:style>
  <w:style w:type="paragraph" w:styleId="index9">
    <w:name w:val="index 9"/>
    <w:basedOn w:val="Normal"/>
    <w:next w:val="Normal"/>
    <w:autoRedefine/>
    <w:uiPriority w:val="99"/>
    <w:semiHidden/>
    <w:unhideWhenUsed/>
    <w:qFormat/>
    <w:rsid w:val="00643c5a"/>
    <w:pPr>
      <w:ind w:hanging="220" w:left="1980"/>
    </w:pPr>
    <w:rPr/>
  </w:style>
  <w:style w:type="paragraph" w:styleId="Closing">
    <w:name w:val="Closing"/>
    <w:basedOn w:val="Normal"/>
    <w:link w:val="AfsluitingChar"/>
    <w:uiPriority w:val="99"/>
    <w:semiHidden/>
    <w:unhideWhenUsed/>
    <w:rsid w:val="00643c5a"/>
    <w:pPr>
      <w:ind w:left="4320"/>
    </w:pPr>
    <w:rPr/>
  </w:style>
  <w:style w:type="paragraph" w:styleId="Frame-inhoud">
    <w:name w:val="Frame-inhoud"/>
    <w:basedOn w:val="Normal"/>
    <w:qFormat/>
    <w:pPr/>
    <w:rPr/>
  </w:style>
  <w:style w:type="numbering" w:styleId="Geenlijst" w:default="1">
    <w:name w:val="Geen lijst"/>
    <w:uiPriority w:val="99"/>
    <w:semiHidden/>
    <w:unhideWhenUsed/>
    <w:qFormat/>
  </w:style>
  <w:style w:type="numbering" w:styleId="OutlineList2">
    <w:name w:val="Outline List 2"/>
    <w:uiPriority w:val="99"/>
    <w:semiHidden/>
    <w:unhideWhenUsed/>
    <w:qFormat/>
    <w:rsid w:val="00643c5a"/>
  </w:style>
  <w:style w:type="numbering" w:styleId="OutlineList1">
    <w:name w:val="Outline List 1"/>
    <w:uiPriority w:val="99"/>
    <w:semiHidden/>
    <w:unhideWhenUsed/>
    <w:qFormat/>
    <w:rsid w:val="00643c5a"/>
  </w:style>
  <w:style w:type="numbering" w:styleId="OutlineList3">
    <w:name w:val="Outline List 3"/>
    <w:uiPriority w:val="99"/>
    <w:semiHidden/>
    <w:unhideWhenUsed/>
    <w:qFormat/>
    <w:rsid w:val="00643c5a"/>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Professioneletabel">
    <w:name w:val="Table Professional"/>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Gemiddeldelijst1">
    <w:name w:val="Medium List 1"/>
    <w:basedOn w:val="Standaardtabel"/>
    <w:uiPriority w:val="65"/>
    <w:semiHidden/>
    <w:unhideWhenUsed/>
    <w:rsid w:val="00643c5a"/>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643c5a"/>
    <w:rPr>
      <w:color w:themeColor="text1"/>
    </w:rPr>
    <w:tblPr>
      <w:tblStyleRowBandSize w:val="1"/>
      <w:tblStyleColBandSize w:val="1"/>
      <w:tblBorders>
        <w:top w:val="single" w:color="92278F" w:themeColor="accent1" w:sz="8" w:space="0"/>
        <w:bottom w:val="single" w:color="92278F" w:themeColor="accent1" w:sz="8" w:space="0"/>
      </w:tblBorders>
    </w:tblPr>
    <w:tblStylePr w:type="firstRow">
      <w:rPr>
        <w:rFonts w:asciiTheme="majorHAnsi" w:hAnsiTheme="majorHAnsi" w:eastAsiaTheme="majorEastAsia" w:cstheme="majorBidi"/>
      </w:rPr>
      <w:tblPr/>
      <w:tcPr>
        <w:tcBorders>
          <w:top w:val="nil"/>
          <w:bottom w:val="single" w:color="92278F" w:themeColor="accent1" w:sz="8" w:space="0"/>
        </w:tcBorders>
      </w:tcPr>
    </w:tblStylePr>
    <w:tblStylePr w:type="lastRow">
      <w:rPr>
        <w:b/>
        <w:bCs/>
        <w:color w:themeColor="text2"/>
      </w:rPr>
      <w:tblPr/>
      <w:tcPr>
        <w:tcBorders>
          <w:top w:val="single" w:color="92278F" w:themeColor="accent1" w:sz="8" w:space="0"/>
          <w:bottom w:val="single" w:color="92278F" w:themeColor="accent1" w:sz="8" w:space="0"/>
        </w:tcBorders>
      </w:tcPr>
    </w:tblStylePr>
    <w:tblStylePr w:type="firstCol">
      <w:rPr>
        <w:b/>
        <w:bCs/>
      </w:rPr>
      <w:tblPr/>
    </w:tblStylePr>
    <w:tblStylePr w:type="lastCol">
      <w:rPr>
        <w:b/>
        <w:bCs/>
      </w:rPr>
      <w:tblPr/>
      <w:tcPr>
        <w:tcBorders>
          <w:top w:val="single" w:color="92278F" w:themeColor="accent1" w:sz="8" w:space="0"/>
          <w:bottom w:val="single" w:color="92278F" w:themeColor="accent1" w:sz="8" w:space="0"/>
        </w:tcBorders>
      </w:tcPr>
    </w:tblStylePr>
    <w:tblStylePr w:type="band1Vert">
      <w:tblPr/>
      <w:tcPr>
        <w:shd w:val="clear" w:color="auto" w:fill="EEBFEC" w:themeFill="accent1" w:themeFillTint="3f"/>
      </w:tcPr>
    </w:tblStylePr>
    <w:tblStylePr w:type="band1Horz">
      <w:tblPr/>
      <w:tcPr>
        <w:shd w:val="clear" w:color="auto" w:fill="EEBFEC" w:themeFill="accent1" w:themeFillTint="3f"/>
      </w:tcPr>
    </w:tblStylePr>
  </w:style>
  <w:style w:type="table" w:styleId="Gemiddeldelijst1-accent2">
    <w:name w:val="Medium List 1 Accent 2"/>
    <w:basedOn w:val="Standaardtabel"/>
    <w:uiPriority w:val="65"/>
    <w:semiHidden/>
    <w:unhideWhenUsed/>
    <w:rsid w:val="00643c5a"/>
    <w:rPr>
      <w:color w:themeColor="text1"/>
    </w:rPr>
    <w:tblPr>
      <w:tblStyleRowBandSize w:val="1"/>
      <w:tblStyleColBandSize w:val="1"/>
      <w:tblBorders>
        <w:top w:val="single" w:color="9B57D3" w:themeColor="accent2" w:sz="8" w:space="0"/>
        <w:bottom w:val="single" w:color="9B57D3" w:themeColor="accent2" w:sz="8" w:space="0"/>
      </w:tblBorders>
    </w:tblPr>
    <w:tblStylePr w:type="firstRow">
      <w:rPr>
        <w:rFonts w:asciiTheme="majorHAnsi" w:hAnsiTheme="majorHAnsi" w:eastAsiaTheme="majorEastAsia" w:cstheme="majorBidi"/>
      </w:rPr>
      <w:tblPr/>
      <w:tcPr>
        <w:tcBorders>
          <w:top w:val="nil"/>
          <w:bottom w:val="single" w:color="9B57D3" w:themeColor="accent2" w:sz="8" w:space="0"/>
        </w:tcBorders>
      </w:tcPr>
    </w:tblStylePr>
    <w:tblStylePr w:type="lastRow">
      <w:rPr>
        <w:b/>
        <w:bCs/>
        <w:color w:themeColor="text2"/>
      </w:rPr>
      <w:tblPr/>
      <w:tcPr>
        <w:tcBorders>
          <w:top w:val="single" w:color="9B57D3" w:themeColor="accent2" w:sz="8" w:space="0"/>
          <w:bottom w:val="single" w:color="9B57D3" w:themeColor="accent2" w:sz="8" w:space="0"/>
        </w:tcBorders>
      </w:tcPr>
    </w:tblStylePr>
    <w:tblStylePr w:type="firstCol">
      <w:rPr>
        <w:b/>
        <w:bCs/>
      </w:rPr>
      <w:tblPr/>
    </w:tblStylePr>
    <w:tblStylePr w:type="lastCol">
      <w:rPr>
        <w:b/>
        <w:bCs/>
      </w:rPr>
      <w:tblPr/>
      <w:tcPr>
        <w:tcBorders>
          <w:top w:val="single" w:color="9B57D3" w:themeColor="accent2" w:sz="8" w:space="0"/>
          <w:bottom w:val="single" w:color="9B57D3" w:themeColor="accent2" w:sz="8" w:space="0"/>
        </w:tcBorders>
      </w:tcPr>
    </w:tblStylePr>
    <w:tblStylePr w:type="band1Vert">
      <w:tblPr/>
      <w:tcPr>
        <w:shd w:val="clear" w:color="auto" w:fill="E6D5F4" w:themeFill="accent2" w:themeFillTint="3f"/>
      </w:tcPr>
    </w:tblStylePr>
    <w:tblStylePr w:type="band1Horz">
      <w:tblPr/>
      <w:tcPr>
        <w:shd w:val="clear" w:color="auto" w:fill="E6D5F4" w:themeFill="accent2" w:themeFillTint="3f"/>
      </w:tcPr>
    </w:tblStylePr>
  </w:style>
  <w:style w:type="table" w:styleId="Gemiddeldelijst1-accent3">
    <w:name w:val="Medium List 1 Accent 3"/>
    <w:basedOn w:val="Standaardtabel"/>
    <w:uiPriority w:val="65"/>
    <w:semiHidden/>
    <w:unhideWhenUsed/>
    <w:rsid w:val="00643c5a"/>
    <w:rPr>
      <w:color w:themeColor="text1"/>
    </w:rPr>
    <w:tblPr>
      <w:tblStyleRowBandSize w:val="1"/>
      <w:tblStyleColBandSize w:val="1"/>
      <w:tblBorders>
        <w:top w:val="single" w:color="755DD9" w:themeColor="accent3" w:sz="8" w:space="0"/>
        <w:bottom w:val="single" w:color="755DD9" w:themeColor="accent3" w:sz="8" w:space="0"/>
      </w:tblBorders>
    </w:tblPr>
    <w:tblStylePr w:type="firstRow">
      <w:rPr>
        <w:rFonts w:asciiTheme="majorHAnsi" w:hAnsiTheme="majorHAnsi" w:eastAsiaTheme="majorEastAsia" w:cstheme="majorBidi"/>
      </w:rPr>
      <w:tblPr/>
      <w:tcPr>
        <w:tcBorders>
          <w:top w:val="nil"/>
          <w:bottom w:val="single" w:color="755DD9" w:themeColor="accent3" w:sz="8" w:space="0"/>
        </w:tcBorders>
      </w:tcPr>
    </w:tblStylePr>
    <w:tblStylePr w:type="lastRow">
      <w:rPr>
        <w:b/>
        <w:bCs/>
        <w:color w:themeColor="text2"/>
      </w:rPr>
      <w:tblPr/>
      <w:tcPr>
        <w:tcBorders>
          <w:top w:val="single" w:color="755DD9" w:themeColor="accent3" w:sz="8" w:space="0"/>
          <w:bottom w:val="single" w:color="755DD9" w:themeColor="accent3" w:sz="8" w:space="0"/>
        </w:tcBorders>
      </w:tcPr>
    </w:tblStylePr>
    <w:tblStylePr w:type="firstCol">
      <w:rPr>
        <w:b/>
        <w:bCs/>
      </w:rPr>
      <w:tblPr/>
    </w:tblStylePr>
    <w:tblStylePr w:type="lastCol">
      <w:rPr>
        <w:b/>
        <w:bCs/>
      </w:rPr>
      <w:tblPr/>
      <w:tcPr>
        <w:tcBorders>
          <w:top w:val="single" w:color="755DD9" w:themeColor="accent3" w:sz="8" w:space="0"/>
          <w:bottom w:val="single" w:color="755DD9" w:themeColor="accent3" w:sz="8" w:space="0"/>
        </w:tcBorders>
      </w:tcPr>
    </w:tblStylePr>
    <w:tblStylePr w:type="band1Vert">
      <w:tblPr/>
      <w:tcPr>
        <w:shd w:val="clear" w:color="auto" w:fill="DCD6F5" w:themeFill="accent3" w:themeFillTint="3f"/>
      </w:tcPr>
    </w:tblStylePr>
    <w:tblStylePr w:type="band1Horz">
      <w:tblPr/>
      <w:tcPr>
        <w:shd w:val="clear" w:color="auto" w:fill="DCD6F5" w:themeFill="accent3" w:themeFillTint="3f"/>
      </w:tcPr>
    </w:tblStylePr>
  </w:style>
  <w:style w:type="table" w:styleId="Gemiddeldelijst1-accent4">
    <w:name w:val="Medium List 1 Accent 4"/>
    <w:basedOn w:val="Standaardtabel"/>
    <w:uiPriority w:val="65"/>
    <w:semiHidden/>
    <w:unhideWhenUsed/>
    <w:rsid w:val="00643c5a"/>
    <w:rPr>
      <w:color w:themeColor="text1"/>
    </w:rPr>
    <w:tblPr>
      <w:tblStyleRowBandSize w:val="1"/>
      <w:tblStyleColBandSize w:val="1"/>
      <w:tblBorders>
        <w:top w:val="single" w:color="665EB8" w:themeColor="accent4" w:sz="8" w:space="0"/>
        <w:bottom w:val="single" w:color="665EB8" w:themeColor="accent4" w:sz="8" w:space="0"/>
      </w:tblBorders>
    </w:tblPr>
    <w:tblStylePr w:type="firstRow">
      <w:rPr>
        <w:rFonts w:asciiTheme="majorHAnsi" w:hAnsiTheme="majorHAnsi" w:eastAsiaTheme="majorEastAsia" w:cstheme="majorBidi"/>
      </w:rPr>
      <w:tblPr/>
      <w:tcPr>
        <w:tcBorders>
          <w:top w:val="nil"/>
          <w:bottom w:val="single" w:color="665EB8" w:themeColor="accent4" w:sz="8" w:space="0"/>
        </w:tcBorders>
      </w:tcPr>
    </w:tblStylePr>
    <w:tblStylePr w:type="lastRow">
      <w:rPr>
        <w:b/>
        <w:bCs/>
        <w:color w:themeColor="text2"/>
      </w:rPr>
      <w:tblPr/>
      <w:tcPr>
        <w:tcBorders>
          <w:top w:val="single" w:color="665EB8" w:themeColor="accent4" w:sz="8" w:space="0"/>
          <w:bottom w:val="single" w:color="665EB8" w:themeColor="accent4" w:sz="8" w:space="0"/>
        </w:tcBorders>
      </w:tcPr>
    </w:tblStylePr>
    <w:tblStylePr w:type="firstCol">
      <w:rPr>
        <w:b/>
        <w:bCs/>
      </w:rPr>
      <w:tblPr/>
    </w:tblStylePr>
    <w:tblStylePr w:type="lastCol">
      <w:rPr>
        <w:b/>
        <w:bCs/>
      </w:rPr>
      <w:tblPr/>
      <w:tcPr>
        <w:tcBorders>
          <w:top w:val="single" w:color="665EB8" w:themeColor="accent4" w:sz="8" w:space="0"/>
          <w:bottom w:val="single" w:color="665EB8" w:themeColor="accent4" w:sz="8" w:space="0"/>
        </w:tcBorders>
      </w:tcPr>
    </w:tblStylePr>
    <w:tblStylePr w:type="band1Vert">
      <w:tblPr/>
      <w:tcPr>
        <w:shd w:val="clear" w:color="auto" w:fill="D9D7ED" w:themeFill="accent4" w:themeFillTint="3f"/>
      </w:tcPr>
    </w:tblStylePr>
    <w:tblStylePr w:type="band1Horz">
      <w:tblPr/>
      <w:tcPr>
        <w:shd w:val="clear" w:color="auto" w:fill="D9D7ED" w:themeFill="accent4" w:themeFillTint="3f"/>
      </w:tcPr>
    </w:tblStylePr>
  </w:style>
  <w:style w:type="table" w:styleId="Gemiddeldelijst1-accent5">
    <w:name w:val="Medium List 1 Accent 5"/>
    <w:basedOn w:val="Standaardtabel"/>
    <w:uiPriority w:val="65"/>
    <w:semiHidden/>
    <w:unhideWhenUsed/>
    <w:rsid w:val="00643c5a"/>
    <w:rPr>
      <w:color w:themeColor="text1"/>
    </w:rPr>
    <w:tblPr>
      <w:tblStyleRowBandSize w:val="1"/>
      <w:tblStyleColBandSize w:val="1"/>
      <w:tblBorders>
        <w:top w:val="single" w:color="0066FF" w:themeColor="accent5" w:sz="8" w:space="0"/>
        <w:bottom w:val="single" w:color="0066FF" w:themeColor="accent5" w:sz="8" w:space="0"/>
      </w:tblBorders>
    </w:tblPr>
    <w:tblStylePr w:type="firstRow">
      <w:rPr>
        <w:rFonts w:asciiTheme="majorHAnsi" w:hAnsiTheme="majorHAnsi" w:eastAsiaTheme="majorEastAsia" w:cstheme="majorBidi"/>
      </w:rPr>
      <w:tblPr/>
      <w:tcPr>
        <w:tcBorders>
          <w:top w:val="nil"/>
          <w:bottom w:val="single" w:color="0066FF" w:themeColor="accent5" w:sz="8" w:space="0"/>
        </w:tcBorders>
      </w:tcPr>
    </w:tblStylePr>
    <w:tblStylePr w:type="lastRow">
      <w:rPr>
        <w:b/>
        <w:bCs/>
        <w:color w:themeColor="text2"/>
      </w:rPr>
      <w:tblPr/>
      <w:tcPr>
        <w:tcBorders>
          <w:top w:val="single" w:color="0066FF" w:themeColor="accent5" w:sz="8" w:space="0"/>
          <w:bottom w:val="single" w:color="0066FF" w:themeColor="accent5" w:sz="8" w:space="0"/>
        </w:tcBorders>
      </w:tcPr>
    </w:tblStylePr>
    <w:tblStylePr w:type="firstCol">
      <w:rPr>
        <w:b/>
        <w:bCs/>
      </w:rPr>
      <w:tblPr/>
    </w:tblStylePr>
    <w:tblStylePr w:type="lastCol">
      <w:rPr>
        <w:b/>
        <w:bCs/>
      </w:rPr>
      <w:tblPr/>
      <w:tcPr>
        <w:tcBorders>
          <w:top w:val="single" w:color="0066FF" w:themeColor="accent5" w:sz="8" w:space="0"/>
          <w:bottom w:val="single" w:color="0066FF" w:themeColor="accent5" w:sz="8" w:space="0"/>
        </w:tcBorders>
      </w:tcPr>
    </w:tblStylePr>
    <w:tblStylePr w:type="band1Vert">
      <w:tblPr/>
      <w:tcPr>
        <w:shd w:val="clear" w:color="auto" w:fill="C0D9FF" w:themeFill="accent5" w:themeFillTint="3f"/>
      </w:tcPr>
    </w:tblStylePr>
    <w:tblStylePr w:type="band1Horz">
      <w:tblPr/>
      <w:tcPr>
        <w:shd w:val="clear" w:color="auto" w:fill="C0D9FF" w:themeFill="accent5" w:themeFillTint="3f"/>
      </w:tcPr>
    </w:tblStylePr>
  </w:style>
  <w:style w:type="table" w:styleId="Gemiddeldelijst1-accent6">
    <w:name w:val="Medium List 1 Accent 6"/>
    <w:basedOn w:val="Standaardtabel"/>
    <w:uiPriority w:val="65"/>
    <w:semiHidden/>
    <w:unhideWhenUsed/>
    <w:rsid w:val="00643c5a"/>
    <w:rPr>
      <w:color w:themeColor="text1"/>
    </w:rPr>
    <w:tblPr>
      <w:tblStyleRowBandSize w:val="1"/>
      <w:tblStyleColBandSize w:val="1"/>
      <w:tblBorders>
        <w:top w:val="single" w:color="5982DB" w:themeColor="accent6" w:sz="8" w:space="0"/>
        <w:bottom w:val="single" w:color="5982DB" w:themeColor="accent6" w:sz="8" w:space="0"/>
      </w:tblBorders>
    </w:tblPr>
    <w:tblStylePr w:type="firstRow">
      <w:rPr>
        <w:rFonts w:asciiTheme="majorHAnsi" w:hAnsiTheme="majorHAnsi" w:eastAsiaTheme="majorEastAsia" w:cstheme="majorBidi"/>
      </w:rPr>
      <w:tblPr/>
      <w:tcPr>
        <w:tcBorders>
          <w:top w:val="nil"/>
          <w:bottom w:val="single" w:color="5982DB" w:themeColor="accent6" w:sz="8" w:space="0"/>
        </w:tcBorders>
      </w:tcPr>
    </w:tblStylePr>
    <w:tblStylePr w:type="lastRow">
      <w:rPr>
        <w:b/>
        <w:bCs/>
        <w:color w:themeColor="text2"/>
      </w:rPr>
      <w:tblPr/>
      <w:tcPr>
        <w:tcBorders>
          <w:top w:val="single" w:color="5982DB" w:themeColor="accent6" w:sz="8" w:space="0"/>
          <w:bottom w:val="single" w:color="5982DB" w:themeColor="accent6" w:sz="8" w:space="0"/>
        </w:tcBorders>
      </w:tcPr>
    </w:tblStylePr>
    <w:tblStylePr w:type="firstCol">
      <w:rPr>
        <w:b/>
        <w:bCs/>
      </w:rPr>
      <w:tblPr/>
    </w:tblStylePr>
    <w:tblStylePr w:type="lastCol">
      <w:rPr>
        <w:b/>
        <w:bCs/>
      </w:rPr>
      <w:tblPr/>
      <w:tcPr>
        <w:tcBorders>
          <w:top w:val="single" w:color="5982DB" w:themeColor="accent6" w:sz="8" w:space="0"/>
          <w:bottom w:val="single" w:color="5982DB" w:themeColor="accent6" w:sz="8" w:space="0"/>
        </w:tcBorders>
      </w:tcPr>
    </w:tblStylePr>
    <w:tblStylePr w:type="band1Vert">
      <w:tblPr/>
      <w:tcPr>
        <w:shd w:val="clear" w:color="auto" w:fill="D5DFF6" w:themeFill="accent6" w:themeFillTint="3f"/>
      </w:tcPr>
    </w:tblStylePr>
    <w:tblStylePr w:type="band1Horz">
      <w:tblPr/>
      <w:tcPr>
        <w:shd w:val="clear" w:color="auto" w:fill="D5DFF6" w:themeFill="accent6" w:themeFillTint="3f"/>
      </w:tcPr>
    </w:tblStylePr>
  </w:style>
  <w:style w:type="table" w:styleId="Gemiddeldelijst2">
    <w:name w:val="Medium List 2"/>
    <w:basedOn w:val="Standaardtabel"/>
    <w:uiPriority w:val="66"/>
    <w:semiHidden/>
    <w:unhideWhenUsed/>
    <w:rsid w:val="00643c5a"/>
    <w:rPr>
      <w:rFonts w:eastAsiaTheme="majorEastAsia"/>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643c5a"/>
    <w:rPr>
      <w:rFonts w:eastAsiaTheme="majorEastAsia"/>
      <w:color w:themeColor="text1"/>
    </w:rPr>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tblBorders>
    </w:tblPr>
    <w:tblStylePr w:type="firstRow">
      <w:rPr>
        <w:sz w:val="24"/>
        <w:szCs w:val="24"/>
      </w:rPr>
      <w:tblPr/>
      <w:tcPr>
        <w:tcBorders>
          <w:top w:val="nil"/>
          <w:left w:val="nil"/>
          <w:bottom w:val="single" w:color="92278F"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2278F" w:themeColor="accent1" w:sz="8" w:space="0"/>
          <w:insideH w:val="nil"/>
          <w:insideV w:val="nil"/>
        </w:tcBorders>
        <w:shd w:val="clear" w:color="auto" w:fill="FFFFFF" w:themeFill="background1"/>
      </w:tcPr>
    </w:tblStylePr>
    <w:tblStylePr w:type="lastCol">
      <w:tblPr/>
      <w:tcPr>
        <w:tcBorders>
          <w:top w:val="nil"/>
          <w:left w:val="single" w:color="92278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top w:val="nil"/>
          <w:bottom w:val="nil"/>
          <w:insideH w:val="nil"/>
          <w:insideV w:val="nil"/>
        </w:tcBorders>
        <w:shd w:val="clear" w:color="auto" w:fill="EEBFE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643c5a"/>
    <w:rPr>
      <w:rFonts w:eastAsiaTheme="majorEastAsia"/>
      <w:color w:themeColor="text1"/>
    </w:rPr>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tblBorders>
    </w:tblPr>
    <w:tblStylePr w:type="firstRow">
      <w:rPr>
        <w:sz w:val="24"/>
        <w:szCs w:val="24"/>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57D3" w:themeColor="accent2" w:sz="8" w:space="0"/>
          <w:insideH w:val="nil"/>
          <w:insideV w:val="nil"/>
        </w:tcBorders>
        <w:shd w:val="clear" w:color="auto" w:fill="FFFFFF" w:themeFill="background1"/>
      </w:tcPr>
    </w:tblStylePr>
    <w:tblStylePr w:type="lastCol">
      <w:tblPr/>
      <w:tcPr>
        <w:tcBorders>
          <w:top w:val="nil"/>
          <w:left w:val="single" w:color="9B57D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top w:val="nil"/>
          <w:bottom w:val="nil"/>
          <w:insideH w:val="nil"/>
          <w:insideV w:val="nil"/>
        </w:tcBorders>
        <w:shd w:val="clear" w:color="auto" w:fill="E6D5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643c5a"/>
    <w:rPr>
      <w:rFonts w:eastAsiaTheme="majorEastAsia"/>
      <w:color w:themeColor="text1"/>
    </w:rPr>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tblBorders>
    </w:tblPr>
    <w:tblStylePr w:type="firstRow">
      <w:rPr>
        <w:sz w:val="24"/>
        <w:szCs w:val="24"/>
      </w:rPr>
      <w:tblPr/>
      <w:tcPr>
        <w:tcBorders>
          <w:top w:val="nil"/>
          <w:left w:val="nil"/>
          <w:bottom w:val="single" w:color="755DD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5DD9" w:themeColor="accent3" w:sz="8" w:space="0"/>
          <w:insideH w:val="nil"/>
          <w:insideV w:val="nil"/>
        </w:tcBorders>
        <w:shd w:val="clear" w:color="auto" w:fill="FFFFFF" w:themeFill="background1"/>
      </w:tcPr>
    </w:tblStylePr>
    <w:tblStylePr w:type="lastCol">
      <w:tblPr/>
      <w:tcPr>
        <w:tcBorders>
          <w:top w:val="nil"/>
          <w:left w:val="single" w:color="755DD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top w:val="nil"/>
          <w:bottom w:val="nil"/>
          <w:insideH w:val="nil"/>
          <w:insideV w:val="nil"/>
        </w:tcBorders>
        <w:shd w:val="clear" w:color="auto" w:fill="DCD6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643c5a"/>
    <w:rPr>
      <w:rFonts w:eastAsiaTheme="majorEastAsia"/>
      <w:color w:themeColor="text1"/>
    </w:rPr>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tblBorders>
    </w:tblPr>
    <w:tblStylePr w:type="firstRow">
      <w:rPr>
        <w:sz w:val="24"/>
        <w:szCs w:val="24"/>
      </w:rPr>
      <w:tblPr/>
      <w:tcPr>
        <w:tcBorders>
          <w:top w:val="nil"/>
          <w:left w:val="nil"/>
          <w:bottom w:val="single" w:color="665EB8"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65EB8" w:themeColor="accent4" w:sz="8" w:space="0"/>
          <w:insideH w:val="nil"/>
          <w:insideV w:val="nil"/>
        </w:tcBorders>
        <w:shd w:val="clear" w:color="auto" w:fill="FFFFFF" w:themeFill="background1"/>
      </w:tcPr>
    </w:tblStylePr>
    <w:tblStylePr w:type="lastCol">
      <w:tblPr/>
      <w:tcPr>
        <w:tcBorders>
          <w:top w:val="nil"/>
          <w:left w:val="single" w:color="665EB8"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7ED" w:themeFill="accent4" w:themeFillTint="3f"/>
      </w:tcPr>
    </w:tblStylePr>
    <w:tblStylePr w:type="band1Horz">
      <w:tblPr/>
      <w:tcPr>
        <w:tcBorders>
          <w:top w:val="nil"/>
          <w:bottom w:val="nil"/>
          <w:insideH w:val="nil"/>
          <w:insideV w:val="nil"/>
        </w:tcBorders>
        <w:shd w:val="clear" w:color="auto" w:fill="D9D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643c5a"/>
    <w:rPr>
      <w:rFonts w:eastAsiaTheme="majorEastAsia"/>
      <w:color w:themeColor="text1"/>
    </w:rPr>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tblBorders>
    </w:tblPr>
    <w:tblStylePr w:type="firstRow">
      <w:rPr>
        <w:sz w:val="24"/>
        <w:szCs w:val="24"/>
      </w:rPr>
      <w:tblPr/>
      <w:tcPr>
        <w:tcBorders>
          <w:top w:val="nil"/>
          <w:left w:val="nil"/>
          <w:bottom w:val="single" w:color="0066FF"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66FF" w:themeColor="accent5" w:sz="8" w:space="0"/>
          <w:insideH w:val="nil"/>
          <w:insideV w:val="nil"/>
        </w:tcBorders>
        <w:shd w:val="clear" w:color="auto" w:fill="FFFFFF" w:themeFill="background1"/>
      </w:tcPr>
    </w:tblStylePr>
    <w:tblStylePr w:type="lastCol">
      <w:tblPr/>
      <w:tcPr>
        <w:tcBorders>
          <w:top w:val="nil"/>
          <w:left w:val="single" w:color="0066FF"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9FF" w:themeFill="accent5" w:themeFillTint="3f"/>
      </w:tcPr>
    </w:tblStylePr>
    <w:tblStylePr w:type="band1Horz">
      <w:tblPr/>
      <w:tcPr>
        <w:tcBorders>
          <w:top w:val="nil"/>
          <w:bottom w:val="nil"/>
          <w:insideH w:val="nil"/>
          <w:insideV w:val="nil"/>
        </w:tcBorders>
        <w:shd w:val="clear" w:color="auto" w:fill="C0D9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643c5a"/>
    <w:rPr>
      <w:rFonts w:eastAsiaTheme="majorEastAsia"/>
      <w:color w:themeColor="text1"/>
    </w:rPr>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tblBorders>
    </w:tblPr>
    <w:tblStylePr w:type="firstRow">
      <w:rPr>
        <w:sz w:val="24"/>
        <w:szCs w:val="24"/>
      </w:rPr>
      <w:tblPr/>
      <w:tcPr>
        <w:tcBorders>
          <w:top w:val="nil"/>
          <w:left w:val="nil"/>
          <w:bottom w:val="single" w:color="5982DB"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982DB" w:themeColor="accent6" w:sz="8" w:space="0"/>
          <w:insideH w:val="nil"/>
          <w:insideV w:val="nil"/>
        </w:tcBorders>
        <w:shd w:val="clear" w:color="auto" w:fill="FFFFFF" w:themeFill="background1"/>
      </w:tcPr>
    </w:tblStylePr>
    <w:tblStylePr w:type="lastCol">
      <w:tblPr/>
      <w:tcPr>
        <w:tcBorders>
          <w:top w:val="nil"/>
          <w:left w:val="single" w:color="5982DB"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FF6" w:themeFill="accent6" w:themeFillTint="3f"/>
      </w:tcPr>
    </w:tblStylePr>
    <w:tblStylePr w:type="band1Horz">
      <w:tblPr/>
      <w:tcPr>
        <w:tcBorders>
          <w:top w:val="nil"/>
          <w:bottom w:val="nil"/>
          <w:insideH w:val="nil"/>
          <w:insideV w:val="nil"/>
        </w:tcBorders>
        <w:shd w:val="clear" w:color="auto" w:fill="D5DF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643c5a"/>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643c5a"/>
    <w:tblPr>
      <w:tblStyleRowBandSize w:val="1"/>
      <w:tblStyleColBandSize w:val="1"/>
      <w:tblBorders>
        <w:top w:val="single" w:color="CB3EC7" w:themeColor="accent1" w:themeTint="bf" w:sz="8" w:space="0"/>
        <w:left w:val="single" w:color="CB3EC7" w:themeColor="accent1" w:themeTint="bf" w:sz="8" w:space="0"/>
        <w:bottom w:val="single" w:color="CB3EC7" w:themeColor="accent1" w:themeTint="bf" w:sz="8" w:space="0"/>
        <w:right w:val="single" w:color="CB3EC7" w:themeColor="accent1" w:themeTint="bf" w:sz="8" w:space="0"/>
        <w:insideH w:val="single" w:color="CB3EC7" w:themeColor="accent1" w:themeTint="bf" w:sz="8" w:space="0"/>
      </w:tblBorders>
    </w:tblPr>
    <w:tblStylePr w:type="firstRow">
      <w:pPr>
        <w:spacing w:before="0" w:after="0" w:line="240" w:lineRule="auto"/>
      </w:pPr>
      <w:rPr>
        <w:b/>
        <w:bCs/>
        <w:color w:themeColor="background1"/>
      </w:rPr>
      <w:tblPr/>
      <w:tcPr>
        <w:tcBorders>
          <w:top w:val="single" w:color="CB3EC7" w:themeColor="accent1" w:sz="8" w:space="0"/>
          <w:left w:val="single" w:color="CB3EC7" w:themeColor="accent1" w:sz="8" w:space="0"/>
          <w:bottom w:val="single" w:color="CB3EC7" w:themeColor="accent1" w:sz="8" w:space="0"/>
          <w:right w:val="single" w:color="CB3EC7" w:themeColor="accent1" w:sz="8" w:space="0"/>
          <w:insideH w:val="nil"/>
          <w:insideV w:val="nil"/>
        </w:tcBorders>
        <w:shd w:val="clear" w:color="auto" w:fill="92278F" w:themeFill="accent1"/>
      </w:tcPr>
    </w:tblStylePr>
    <w:tblStylePr w:type="lastRow">
      <w:pPr>
        <w:spacing w:before="0" w:after="0" w:line="240" w:lineRule="auto"/>
      </w:pPr>
      <w:rPr>
        <w:b/>
        <w:bCs/>
      </w:rPr>
      <w:tblPr/>
      <w:tcPr>
        <w:tcBorders>
          <w:top w:val="double" w:color="CB3EC7" w:themeColor="accent1" w:sz="6" w:space="0"/>
          <w:left w:val="single" w:color="CB3EC7" w:themeColor="accent1" w:sz="8" w:space="0"/>
          <w:bottom w:val="single" w:color="CB3EC7" w:themeColor="accent1" w:sz="8" w:space="0"/>
          <w:right w:val="single" w:color="CB3EC7"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EEBFEC" w:themeFill="accent1" w:themeFillTint="3f"/>
      </w:tcPr>
    </w:tblStylePr>
    <w:tblStylePr w:type="band1Horz">
      <w:tblPr/>
      <w:tcPr>
        <w:tcBorders>
          <w:insideH w:val="nil"/>
          <w:insideV w:val="nil"/>
        </w:tcBorders>
        <w:shd w:val="clear" w:color="auto" w:fill="EEBFEC"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643c5a"/>
    <w:tblPr>
      <w:tblStyleRowBandSize w:val="1"/>
      <w:tblStyleColBandSize w:val="1"/>
      <w:tblBorders>
        <w:top w:val="single" w:color="B381DE" w:themeColor="accent2" w:themeTint="bf" w:sz="8" w:space="0"/>
        <w:left w:val="single" w:color="B381DE" w:themeColor="accent2" w:themeTint="bf" w:sz="8" w:space="0"/>
        <w:bottom w:val="single" w:color="B381DE" w:themeColor="accent2" w:themeTint="bf" w:sz="8" w:space="0"/>
        <w:right w:val="single" w:color="B381DE" w:themeColor="accent2" w:themeTint="bf" w:sz="8" w:space="0"/>
        <w:insideH w:val="single" w:color="B381DE" w:themeColor="accent2" w:themeTint="bf" w:sz="8" w:space="0"/>
      </w:tblBorders>
    </w:tblPr>
    <w:tblStylePr w:type="firstRow">
      <w:pPr>
        <w:spacing w:before="0" w:after="0" w:line="240" w:lineRule="auto"/>
      </w:pPr>
      <w:rPr>
        <w:b/>
        <w:bCs/>
        <w:color w:themeColor="background1"/>
      </w:rPr>
      <w:tblPr/>
      <w:tcPr>
        <w:tcBorders>
          <w:top w:val="single" w:color="B381DE" w:themeColor="accent2" w:sz="8" w:space="0"/>
          <w:left w:val="single" w:color="B381DE" w:themeColor="accent2" w:sz="8" w:space="0"/>
          <w:bottom w:val="single" w:color="B381DE" w:themeColor="accent2" w:sz="8" w:space="0"/>
          <w:right w:val="single" w:color="B381DE" w:themeColor="accent2" w:sz="8" w:space="0"/>
          <w:insideH w:val="nil"/>
          <w:insideV w:val="nil"/>
        </w:tcBorders>
        <w:shd w:val="clear" w:color="auto" w:fill="9B57D3" w:themeFill="accent2"/>
      </w:tcPr>
    </w:tblStylePr>
    <w:tblStylePr w:type="lastRow">
      <w:pPr>
        <w:spacing w:before="0" w:after="0" w:line="240" w:lineRule="auto"/>
      </w:pPr>
      <w:rPr>
        <w:b/>
        <w:bCs/>
      </w:rPr>
      <w:tblPr/>
      <w:tcPr>
        <w:tcBorders>
          <w:top w:val="double" w:color="B381DE" w:themeColor="accent2" w:sz="6" w:space="0"/>
          <w:left w:val="single" w:color="B381DE" w:themeColor="accent2" w:sz="8" w:space="0"/>
          <w:bottom w:val="single" w:color="B381DE" w:themeColor="accent2" w:sz="8" w:space="0"/>
          <w:right w:val="single" w:color="B381DE"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6D5F4" w:themeFill="accent2" w:themeFillTint="3f"/>
      </w:tcPr>
    </w:tblStylePr>
    <w:tblStylePr w:type="band1Horz">
      <w:tblPr/>
      <w:tcPr>
        <w:tcBorders>
          <w:insideH w:val="nil"/>
          <w:insideV w:val="nil"/>
        </w:tcBorders>
        <w:shd w:val="clear" w:color="auto" w:fill="E6D5F4"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643c5a"/>
    <w:tblPr>
      <w:tblStyleRowBandSize w:val="1"/>
      <w:tblStyleColBandSize w:val="1"/>
      <w:tblBorders>
        <w:top w:val="single" w:color="9785E2" w:themeColor="accent3" w:themeTint="bf" w:sz="8" w:space="0"/>
        <w:left w:val="single" w:color="9785E2" w:themeColor="accent3" w:themeTint="bf" w:sz="8" w:space="0"/>
        <w:bottom w:val="single" w:color="9785E2" w:themeColor="accent3" w:themeTint="bf" w:sz="8" w:space="0"/>
        <w:right w:val="single" w:color="9785E2" w:themeColor="accent3" w:themeTint="bf" w:sz="8" w:space="0"/>
        <w:insideH w:val="single" w:color="9785E2" w:themeColor="accent3" w:themeTint="bf" w:sz="8" w:space="0"/>
      </w:tblBorders>
    </w:tblPr>
    <w:tblStylePr w:type="firstRow">
      <w:pPr>
        <w:spacing w:before="0" w:after="0" w:line="240" w:lineRule="auto"/>
      </w:pPr>
      <w:rPr>
        <w:b/>
        <w:bCs/>
        <w:color w:themeColor="background1"/>
      </w:rPr>
      <w:tblPr/>
      <w:tcPr>
        <w:tcBorders>
          <w:top w:val="single" w:color="9785E2" w:themeColor="accent3" w:sz="8" w:space="0"/>
          <w:left w:val="single" w:color="9785E2" w:themeColor="accent3" w:sz="8" w:space="0"/>
          <w:bottom w:val="single" w:color="9785E2" w:themeColor="accent3" w:sz="8" w:space="0"/>
          <w:right w:val="single" w:color="9785E2" w:themeColor="accent3" w:sz="8" w:space="0"/>
          <w:insideH w:val="nil"/>
          <w:insideV w:val="nil"/>
        </w:tcBorders>
        <w:shd w:val="clear" w:color="auto" w:fill="755DD9" w:themeFill="accent3"/>
      </w:tcPr>
    </w:tblStylePr>
    <w:tblStylePr w:type="lastRow">
      <w:pPr>
        <w:spacing w:before="0" w:after="0" w:line="240" w:lineRule="auto"/>
      </w:pPr>
      <w:rPr>
        <w:b/>
        <w:bCs/>
      </w:rPr>
      <w:tblPr/>
      <w:tcPr>
        <w:tcBorders>
          <w:top w:val="double" w:color="9785E2" w:themeColor="accent3" w:sz="6" w:space="0"/>
          <w:left w:val="single" w:color="9785E2" w:themeColor="accent3" w:sz="8" w:space="0"/>
          <w:bottom w:val="single" w:color="9785E2" w:themeColor="accent3" w:sz="8" w:space="0"/>
          <w:right w:val="single" w:color="9785E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DCD6F5" w:themeFill="accent3" w:themeFillTint="3f"/>
      </w:tcPr>
    </w:tblStylePr>
    <w:tblStylePr w:type="band1Horz">
      <w:tblPr/>
      <w:tcPr>
        <w:tcBorders>
          <w:insideH w:val="nil"/>
          <w:insideV w:val="nil"/>
        </w:tcBorders>
        <w:shd w:val="clear" w:color="auto" w:fill="DCD6F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643c5a"/>
    <w:tblPr>
      <w:tblStyleRowBandSize w:val="1"/>
      <w:tblStyleColBandSize w:val="1"/>
      <w:tblBorders>
        <w:top w:val="single" w:color="8C86C9" w:themeColor="accent4" w:themeTint="bf" w:sz="8" w:space="0"/>
        <w:left w:val="single" w:color="8C86C9" w:themeColor="accent4" w:themeTint="bf" w:sz="8" w:space="0"/>
        <w:bottom w:val="single" w:color="8C86C9" w:themeColor="accent4" w:themeTint="bf" w:sz="8" w:space="0"/>
        <w:right w:val="single" w:color="8C86C9" w:themeColor="accent4" w:themeTint="bf" w:sz="8" w:space="0"/>
        <w:insideH w:val="single" w:color="8C86C9" w:themeColor="accent4" w:themeTint="bf" w:sz="8" w:space="0"/>
      </w:tblBorders>
    </w:tblPr>
    <w:tblStylePr w:type="firstRow">
      <w:pPr>
        <w:spacing w:before="0" w:after="0" w:line="240" w:lineRule="auto"/>
      </w:pPr>
      <w:rPr>
        <w:b/>
        <w:bCs/>
        <w:color w:themeColor="background1"/>
      </w:rPr>
      <w:tblPr/>
      <w:tcPr>
        <w:tcBorders>
          <w:top w:val="single" w:color="8C86C9" w:themeColor="accent4" w:sz="8" w:space="0"/>
          <w:left w:val="single" w:color="8C86C9" w:themeColor="accent4" w:sz="8" w:space="0"/>
          <w:bottom w:val="single" w:color="8C86C9" w:themeColor="accent4" w:sz="8" w:space="0"/>
          <w:right w:val="single" w:color="8C86C9" w:themeColor="accent4" w:sz="8" w:space="0"/>
          <w:insideH w:val="nil"/>
          <w:insideV w:val="nil"/>
        </w:tcBorders>
        <w:shd w:val="clear" w:color="auto" w:fill="665EB8" w:themeFill="accent4"/>
      </w:tcPr>
    </w:tblStylePr>
    <w:tblStylePr w:type="lastRow">
      <w:pPr>
        <w:spacing w:before="0" w:after="0" w:line="240" w:lineRule="auto"/>
      </w:pPr>
      <w:rPr>
        <w:b/>
        <w:bCs/>
      </w:rPr>
      <w:tblPr/>
      <w:tcPr>
        <w:tcBorders>
          <w:top w:val="double" w:color="8C86C9" w:themeColor="accent4" w:sz="6" w:space="0"/>
          <w:left w:val="single" w:color="8C86C9" w:themeColor="accent4" w:sz="8" w:space="0"/>
          <w:bottom w:val="single" w:color="8C86C9" w:themeColor="accent4" w:sz="8" w:space="0"/>
          <w:right w:val="single" w:color="8C86C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9D7ED" w:themeFill="accent4" w:themeFillTint="3f"/>
      </w:tcPr>
    </w:tblStylePr>
    <w:tblStylePr w:type="band1Horz">
      <w:tblPr/>
      <w:tcPr>
        <w:tcBorders>
          <w:insideH w:val="nil"/>
          <w:insideV w:val="nil"/>
        </w:tcBorders>
        <w:shd w:val="clear" w:color="auto" w:fill="D9D7E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643c5a"/>
    <w:tblPr>
      <w:tblStyleRowBandSize w:val="1"/>
      <w:tblStyleColBandSize w:val="1"/>
      <w:tblBorders>
        <w:top w:val="single" w:color="408CFF" w:themeColor="accent5" w:themeTint="bf" w:sz="8" w:space="0"/>
        <w:left w:val="single" w:color="408CFF" w:themeColor="accent5" w:themeTint="bf" w:sz="8" w:space="0"/>
        <w:bottom w:val="single" w:color="408CFF" w:themeColor="accent5" w:themeTint="bf" w:sz="8" w:space="0"/>
        <w:right w:val="single" w:color="408CFF" w:themeColor="accent5" w:themeTint="bf" w:sz="8" w:space="0"/>
        <w:insideH w:val="single" w:color="408CFF" w:themeColor="accent5" w:themeTint="bf" w:sz="8" w:space="0"/>
      </w:tblBorders>
    </w:tblPr>
    <w:tblStylePr w:type="firstRow">
      <w:pPr>
        <w:spacing w:before="0" w:after="0" w:line="240" w:lineRule="auto"/>
      </w:pPr>
      <w:rPr>
        <w:b/>
        <w:bCs/>
        <w:color w:themeColor="background1"/>
      </w:rPr>
      <w:tblPr/>
      <w:tcPr>
        <w:tcBorders>
          <w:top w:val="single" w:color="408CFF" w:themeColor="accent5" w:sz="8" w:space="0"/>
          <w:left w:val="single" w:color="408CFF" w:themeColor="accent5" w:sz="8" w:space="0"/>
          <w:bottom w:val="single" w:color="408CFF" w:themeColor="accent5" w:sz="8" w:space="0"/>
          <w:right w:val="single" w:color="408CFF" w:themeColor="accent5" w:sz="8" w:space="0"/>
          <w:insideH w:val="nil"/>
          <w:insideV w:val="nil"/>
        </w:tcBorders>
        <w:shd w:val="clear" w:color="auto" w:fill="0066FF" w:themeFill="accent5"/>
      </w:tcPr>
    </w:tblStylePr>
    <w:tblStylePr w:type="lastRow">
      <w:pPr>
        <w:spacing w:before="0" w:after="0" w:line="240" w:lineRule="auto"/>
      </w:pPr>
      <w:rPr>
        <w:b/>
        <w:bCs/>
      </w:rPr>
      <w:tblPr/>
      <w:tcPr>
        <w:tcBorders>
          <w:top w:val="double" w:color="408CFF" w:themeColor="accent5" w:sz="6" w:space="0"/>
          <w:left w:val="single" w:color="408CFF" w:themeColor="accent5" w:sz="8" w:space="0"/>
          <w:bottom w:val="single" w:color="408CFF" w:themeColor="accent5" w:sz="8" w:space="0"/>
          <w:right w:val="single" w:color="408CFF"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C0D9FF" w:themeFill="accent5" w:themeFillTint="3f"/>
      </w:tcPr>
    </w:tblStylePr>
    <w:tblStylePr w:type="band1Horz">
      <w:tblPr/>
      <w:tcPr>
        <w:tcBorders>
          <w:insideH w:val="nil"/>
          <w:insideV w:val="nil"/>
        </w:tcBorders>
        <w:shd w:val="clear" w:color="auto" w:fill="C0D9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643c5a"/>
    <w:tblPr>
      <w:tblStyleRowBandSize w:val="1"/>
      <w:tblStyleColBandSize w:val="1"/>
      <w:tblBorders>
        <w:top w:val="single" w:color="82A1E4" w:themeColor="accent6" w:themeTint="bf" w:sz="8" w:space="0"/>
        <w:left w:val="single" w:color="82A1E4" w:themeColor="accent6" w:themeTint="bf" w:sz="8" w:space="0"/>
        <w:bottom w:val="single" w:color="82A1E4" w:themeColor="accent6" w:themeTint="bf" w:sz="8" w:space="0"/>
        <w:right w:val="single" w:color="82A1E4" w:themeColor="accent6" w:themeTint="bf" w:sz="8" w:space="0"/>
        <w:insideH w:val="single" w:color="82A1E4" w:themeColor="accent6" w:themeTint="bf" w:sz="8" w:space="0"/>
      </w:tblBorders>
    </w:tblPr>
    <w:tblStylePr w:type="firstRow">
      <w:pPr>
        <w:spacing w:before="0" w:after="0" w:line="240" w:lineRule="auto"/>
      </w:pPr>
      <w:rPr>
        <w:b/>
        <w:bCs/>
        <w:color w:themeColor="background1"/>
      </w:rPr>
      <w:tblPr/>
      <w:tcPr>
        <w:tcBorders>
          <w:top w:val="single" w:color="82A1E4" w:themeColor="accent6" w:sz="8" w:space="0"/>
          <w:left w:val="single" w:color="82A1E4" w:themeColor="accent6" w:sz="8" w:space="0"/>
          <w:bottom w:val="single" w:color="82A1E4" w:themeColor="accent6" w:sz="8" w:space="0"/>
          <w:right w:val="single" w:color="82A1E4" w:themeColor="accent6" w:sz="8" w:space="0"/>
          <w:insideH w:val="nil"/>
          <w:insideV w:val="nil"/>
        </w:tcBorders>
        <w:shd w:val="clear" w:color="auto" w:fill="5982DB" w:themeFill="accent6"/>
      </w:tcPr>
    </w:tblStylePr>
    <w:tblStylePr w:type="lastRow">
      <w:pPr>
        <w:spacing w:before="0" w:after="0" w:line="240" w:lineRule="auto"/>
      </w:pPr>
      <w:rPr>
        <w:b/>
        <w:bCs/>
      </w:rPr>
      <w:tblPr/>
      <w:tcPr>
        <w:tcBorders>
          <w:top w:val="double" w:color="82A1E4" w:themeColor="accent6" w:sz="6" w:space="0"/>
          <w:left w:val="single" w:color="82A1E4" w:themeColor="accent6" w:sz="8" w:space="0"/>
          <w:bottom w:val="single" w:color="82A1E4" w:themeColor="accent6" w:sz="8" w:space="0"/>
          <w:right w:val="single" w:color="82A1E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D5DFF6" w:themeFill="accent6" w:themeFillTint="3f"/>
      </w:tcPr>
    </w:tblStylePr>
    <w:tblStylePr w:type="band1Horz">
      <w:tblPr/>
      <w:tcPr>
        <w:tcBorders>
          <w:insideH w:val="nil"/>
          <w:insideV w:val="nil"/>
        </w:tcBorders>
        <w:shd w:val="clear" w:color="auto" w:fill="D5DFF6"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1">
    <w:name w:val="Medium Shading 2 Accent 1"/>
    <w:basedOn w:val="Standaardtabel"/>
    <w:uiPriority w:val="64"/>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2278F"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92278F" w:themeFill="accent1"/>
      </w:tcPr>
    </w:tblStylePr>
    <w:tblStylePr w:type="lastCol">
      <w:rPr>
        <w:b/>
        <w:bCs/>
        <w:color w:themeColor="background1"/>
      </w:rPr>
      <w:tblPr/>
      <w:tcPr>
        <w:tcBorders>
          <w:left w:val="nil"/>
          <w:right w:val="nil"/>
          <w:insideH w:val="nil"/>
          <w:insideV w:val="nil"/>
        </w:tcBorders>
        <w:shd w:val="clear" w:color="auto" w:fill="9227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57D3"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9B57D3" w:themeFill="accent2"/>
      </w:tcPr>
    </w:tblStylePr>
    <w:tblStylePr w:type="lastCol">
      <w:rPr>
        <w:b/>
        <w:bCs/>
        <w:color w:themeColor="background1"/>
      </w:rPr>
      <w:tblPr/>
      <w:tcPr>
        <w:tcBorders>
          <w:left w:val="nil"/>
          <w:right w:val="nil"/>
          <w:insideH w:val="nil"/>
          <w:insideV w:val="nil"/>
        </w:tcBorders>
        <w:shd w:val="clear" w:color="auto" w:fill="9B57D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755DD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755DD9" w:themeFill="accent3"/>
      </w:tcPr>
    </w:tblStylePr>
    <w:tblStylePr w:type="lastCol">
      <w:rPr>
        <w:b/>
        <w:bCs/>
        <w:color w:themeColor="background1"/>
      </w:rPr>
      <w:tblPr/>
      <w:tcPr>
        <w:tcBorders>
          <w:left w:val="nil"/>
          <w:right w:val="nil"/>
          <w:insideH w:val="nil"/>
          <w:insideV w:val="nil"/>
        </w:tcBorders>
        <w:shd w:val="clear" w:color="auto" w:fill="755D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665EB8"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665EB8" w:themeFill="accent4"/>
      </w:tcPr>
    </w:tblStylePr>
    <w:tblStylePr w:type="lastCol">
      <w:rPr>
        <w:b/>
        <w:bCs/>
        <w:color w:themeColor="background1"/>
      </w:rPr>
      <w:tblPr/>
      <w:tcPr>
        <w:tcBorders>
          <w:left w:val="nil"/>
          <w:right w:val="nil"/>
          <w:insideH w:val="nil"/>
          <w:insideV w:val="nil"/>
        </w:tcBorders>
        <w:shd w:val="clear" w:color="auto" w:fill="665EB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66FF"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66FF" w:themeFill="accent5"/>
      </w:tcPr>
    </w:tblStylePr>
    <w:tblStylePr w:type="lastCol">
      <w:rPr>
        <w:b/>
        <w:bCs/>
        <w:color w:themeColor="background1"/>
      </w:rPr>
      <w:tblPr/>
      <w:tcPr>
        <w:tcBorders>
          <w:left w:val="nil"/>
          <w:right w:val="nil"/>
          <w:insideH w:val="nil"/>
          <w:insideV w:val="nil"/>
        </w:tcBorders>
        <w:shd w:val="clear" w:color="auto" w:fill="0066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5982DB"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5982DB" w:themeFill="accent6"/>
      </w:tcPr>
    </w:tblStylePr>
    <w:tblStylePr w:type="lastCol">
      <w:rPr>
        <w:b/>
        <w:bCs/>
        <w:color w:themeColor="background1"/>
      </w:rPr>
      <w:tblPr/>
      <w:tcPr>
        <w:tcBorders>
          <w:left w:val="nil"/>
          <w:right w:val="nil"/>
          <w:insideH w:val="nil"/>
          <w:insideV w:val="nil"/>
        </w:tcBorders>
        <w:shd w:val="clear" w:color="auto" w:fill="5982D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raster1">
    <w:name w:val="Medium Grid 1"/>
    <w:basedOn w:val="Standaardtabel"/>
    <w:uiPriority w:val="67"/>
    <w:semiHidden/>
    <w:unhideWhenUsed/>
    <w:rsid w:val="00643c5a"/>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643c5a"/>
    <w:tblPr>
      <w:tblStyleRowBandSize w:val="1"/>
      <w:tblStyleColBandSize w:val="1"/>
      <w:tblBorders>
        <w:top w:val="single" w:color="CB3EC7" w:themeColor="accent1" w:themeTint="bf" w:sz="8" w:space="0"/>
        <w:left w:val="single" w:color="CB3EC7" w:themeColor="accent1" w:themeTint="bf" w:sz="8" w:space="0"/>
        <w:bottom w:val="single" w:color="CB3EC7" w:themeColor="accent1" w:themeTint="bf" w:sz="8" w:space="0"/>
        <w:right w:val="single" w:color="CB3EC7" w:themeColor="accent1" w:themeTint="bf" w:sz="8" w:space="0"/>
        <w:insideH w:val="single" w:color="CB3EC7" w:themeColor="accent1" w:themeTint="bf" w:sz="8" w:space="0"/>
        <w:insideV w:val="single" w:color="CB3EC7" w:themeColor="accent1" w:themeTint="bf" w:sz="8" w:space="0"/>
      </w:tblBorders>
    </w:tblPr>
    <w:tcPr>
      <w:shd w:val="clear" w:color="auto" w:fill="EEBFEC" w:themeFill="accent1" w:themeFillTint="3f"/>
    </w:tcPr>
    <w:tblStylePr w:type="firstRow">
      <w:rPr>
        <w:b/>
        <w:bCs/>
      </w:rPr>
      <w:tblPr/>
    </w:tblStylePr>
    <w:tblStylePr w:type="lastRow">
      <w:rPr>
        <w:b/>
        <w:bCs/>
      </w:rPr>
      <w:tblPr/>
      <w:tcPr>
        <w:tcBorders>
          <w:top w:val="single" w:color="CB3EC7" w:themeColor="accent1" w:sz="18" w:space="0"/>
        </w:tcBorders>
      </w:tcPr>
    </w:tblStylePr>
    <w:tblStylePr w:type="firstCol">
      <w:rPr>
        <w:b/>
        <w:bCs/>
      </w:rPr>
      <w:tblPr/>
    </w:tblStylePr>
    <w:tblStylePr w:type="lastCol">
      <w:rPr>
        <w:b/>
        <w:bCs/>
      </w:rPr>
      <w:tblPr/>
    </w:tblStylePr>
    <w:tblStylePr w:type="band1Vert">
      <w:tblPr/>
      <w:tcPr>
        <w:shd w:val="clear" w:color="auto" w:fill="DC7FD9" w:themeFill="accent1" w:themeFillTint="7f"/>
      </w:tcPr>
    </w:tblStylePr>
    <w:tblStylePr w:type="band1Horz">
      <w:tblPr/>
      <w:tcPr>
        <w:shd w:val="clear" w:color="auto" w:fill="DC7FD9" w:themeFill="accent1" w:themeFillTint="7f"/>
      </w:tcPr>
    </w:tblStylePr>
  </w:style>
  <w:style w:type="table" w:styleId="Gemiddeldraster1-accent2">
    <w:name w:val="Medium Grid 1 Accent 2"/>
    <w:basedOn w:val="Standaardtabel"/>
    <w:uiPriority w:val="67"/>
    <w:semiHidden/>
    <w:unhideWhenUsed/>
    <w:rsid w:val="00643c5a"/>
    <w:tblPr>
      <w:tblStyleRowBandSize w:val="1"/>
      <w:tblStyleColBandSize w:val="1"/>
      <w:tblBorders>
        <w:top w:val="single" w:color="B381DE" w:themeColor="accent2" w:themeTint="bf" w:sz="8" w:space="0"/>
        <w:left w:val="single" w:color="B381DE" w:themeColor="accent2" w:themeTint="bf" w:sz="8" w:space="0"/>
        <w:bottom w:val="single" w:color="B381DE" w:themeColor="accent2" w:themeTint="bf" w:sz="8" w:space="0"/>
        <w:right w:val="single" w:color="B381DE" w:themeColor="accent2" w:themeTint="bf" w:sz="8" w:space="0"/>
        <w:insideH w:val="single" w:color="B381DE" w:themeColor="accent2" w:themeTint="bf" w:sz="8" w:space="0"/>
        <w:insideV w:val="single" w:color="B381DE" w:themeColor="accent2" w:themeTint="bf" w:sz="8" w:space="0"/>
      </w:tblBorders>
    </w:tblPr>
    <w:tcPr>
      <w:shd w:val="clear" w:color="auto" w:fill="E6D5F4" w:themeFill="accent2" w:themeFillTint="3f"/>
    </w:tcPr>
    <w:tblStylePr w:type="firstRow">
      <w:rPr>
        <w:b/>
        <w:bCs/>
      </w:rPr>
      <w:tblPr/>
    </w:tblStylePr>
    <w:tblStylePr w:type="lastRow">
      <w:rPr>
        <w:b/>
        <w:bCs/>
      </w:rPr>
      <w:tblPr/>
      <w:tcPr>
        <w:tcBorders>
          <w:top w:val="single" w:color="B381DE" w:themeColor="accent2" w:sz="18" w:space="0"/>
        </w:tcBorders>
      </w:tcPr>
    </w:tblStylePr>
    <w:tblStylePr w:type="firstCol">
      <w:rPr>
        <w:b/>
        <w:bCs/>
      </w:rPr>
      <w:tblPr/>
    </w:tblStylePr>
    <w:tblStylePr w:type="lastCol">
      <w:rPr>
        <w:b/>
        <w:bCs/>
      </w:rPr>
      <w:tblPr/>
    </w:tblStylePr>
    <w:tblStylePr w:type="band1Vert">
      <w:tblPr/>
      <w:tcPr>
        <w:shd w:val="clear" w:color="auto" w:fill="CCABE9" w:themeFill="accent2" w:themeFillTint="7f"/>
      </w:tcPr>
    </w:tblStylePr>
    <w:tblStylePr w:type="band1Horz">
      <w:tblPr/>
      <w:tcPr>
        <w:shd w:val="clear" w:color="auto" w:fill="CCABE9" w:themeFill="accent2" w:themeFillTint="7f"/>
      </w:tcPr>
    </w:tblStylePr>
  </w:style>
  <w:style w:type="table" w:styleId="Gemiddeldraster1-accent3">
    <w:name w:val="Medium Grid 1 Accent 3"/>
    <w:basedOn w:val="Standaardtabel"/>
    <w:uiPriority w:val="67"/>
    <w:semiHidden/>
    <w:unhideWhenUsed/>
    <w:rsid w:val="00643c5a"/>
    <w:tblPr>
      <w:tblStyleRowBandSize w:val="1"/>
      <w:tblStyleColBandSize w:val="1"/>
      <w:tblBorders>
        <w:top w:val="single" w:color="9785E2" w:themeColor="accent3" w:themeTint="bf" w:sz="8" w:space="0"/>
        <w:left w:val="single" w:color="9785E2" w:themeColor="accent3" w:themeTint="bf" w:sz="8" w:space="0"/>
        <w:bottom w:val="single" w:color="9785E2" w:themeColor="accent3" w:themeTint="bf" w:sz="8" w:space="0"/>
        <w:right w:val="single" w:color="9785E2" w:themeColor="accent3" w:themeTint="bf" w:sz="8" w:space="0"/>
        <w:insideH w:val="single" w:color="9785E2" w:themeColor="accent3" w:themeTint="bf" w:sz="8" w:space="0"/>
        <w:insideV w:val="single" w:color="9785E2" w:themeColor="accent3" w:themeTint="bf" w:sz="8" w:space="0"/>
      </w:tblBorders>
    </w:tblPr>
    <w:tcPr>
      <w:shd w:val="clear" w:color="auto" w:fill="DCD6F5" w:themeFill="accent3" w:themeFillTint="3f"/>
    </w:tcPr>
    <w:tblStylePr w:type="firstRow">
      <w:rPr>
        <w:b/>
        <w:bCs/>
      </w:rPr>
      <w:tblPr/>
    </w:tblStylePr>
    <w:tblStylePr w:type="lastRow">
      <w:rPr>
        <w:b/>
        <w:bCs/>
      </w:rPr>
      <w:tblPr/>
      <w:tcPr>
        <w:tcBorders>
          <w:top w:val="single" w:color="9785E2" w:themeColor="accent3" w:sz="18" w:space="0"/>
        </w:tcBorders>
      </w:tcPr>
    </w:tblStylePr>
    <w:tblStylePr w:type="firstCol">
      <w:rPr>
        <w:b/>
        <w:bCs/>
      </w:rPr>
      <w:tblPr/>
    </w:tblStylePr>
    <w:tblStylePr w:type="lastCol">
      <w:rPr>
        <w:b/>
        <w:bCs/>
      </w:rPr>
      <w:tblPr/>
    </w:tblStylePr>
    <w:tblStylePr w:type="band1Vert">
      <w:tblPr/>
      <w:tcPr>
        <w:shd w:val="clear" w:color="auto" w:fill="BAAEEC" w:themeFill="accent3" w:themeFillTint="7f"/>
      </w:tcPr>
    </w:tblStylePr>
    <w:tblStylePr w:type="band1Horz">
      <w:tblPr/>
      <w:tcPr>
        <w:shd w:val="clear" w:color="auto" w:fill="BAAEEC" w:themeFill="accent3" w:themeFillTint="7f"/>
      </w:tcPr>
    </w:tblStylePr>
  </w:style>
  <w:style w:type="table" w:styleId="Gemiddeldraster1-accent4">
    <w:name w:val="Medium Grid 1 Accent 4"/>
    <w:basedOn w:val="Standaardtabel"/>
    <w:uiPriority w:val="67"/>
    <w:semiHidden/>
    <w:unhideWhenUsed/>
    <w:rsid w:val="00643c5a"/>
    <w:tblPr>
      <w:tblStyleRowBandSize w:val="1"/>
      <w:tblStyleColBandSize w:val="1"/>
      <w:tblBorders>
        <w:top w:val="single" w:color="8C86C9" w:themeColor="accent4" w:themeTint="bf" w:sz="8" w:space="0"/>
        <w:left w:val="single" w:color="8C86C9" w:themeColor="accent4" w:themeTint="bf" w:sz="8" w:space="0"/>
        <w:bottom w:val="single" w:color="8C86C9" w:themeColor="accent4" w:themeTint="bf" w:sz="8" w:space="0"/>
        <w:right w:val="single" w:color="8C86C9" w:themeColor="accent4" w:themeTint="bf" w:sz="8" w:space="0"/>
        <w:insideH w:val="single" w:color="8C86C9" w:themeColor="accent4" w:themeTint="bf" w:sz="8" w:space="0"/>
        <w:insideV w:val="single" w:color="8C86C9" w:themeColor="accent4" w:themeTint="bf" w:sz="8" w:space="0"/>
      </w:tblBorders>
    </w:tblPr>
    <w:tcPr>
      <w:shd w:val="clear" w:color="auto" w:fill="D9D7ED" w:themeFill="accent4" w:themeFillTint="3f"/>
    </w:tcPr>
    <w:tblStylePr w:type="firstRow">
      <w:rPr>
        <w:b/>
        <w:bCs/>
      </w:rPr>
      <w:tblPr/>
    </w:tblStylePr>
    <w:tblStylePr w:type="lastRow">
      <w:rPr>
        <w:b/>
        <w:bCs/>
      </w:rPr>
      <w:tblPr/>
      <w:tcPr>
        <w:tcBorders>
          <w:top w:val="single" w:color="8C86C9" w:themeColor="accent4" w:sz="18" w:space="0"/>
        </w:tcBorders>
      </w:tcPr>
    </w:tblStylePr>
    <w:tblStylePr w:type="firstCol">
      <w:rPr>
        <w:b/>
        <w:bCs/>
      </w:rPr>
      <w:tblPr/>
    </w:tblStylePr>
    <w:tblStylePr w:type="lastCol">
      <w:rPr>
        <w:b/>
        <w:bCs/>
      </w:rPr>
      <w:tblPr/>
    </w:tblStylePr>
    <w:tblStylePr w:type="band1Vert">
      <w:tblPr/>
      <w:tcPr>
        <w:shd w:val="clear" w:color="auto" w:fill="B2AEDB" w:themeFill="accent4" w:themeFillTint="7f"/>
      </w:tcPr>
    </w:tblStylePr>
    <w:tblStylePr w:type="band1Horz">
      <w:tblPr/>
      <w:tcPr>
        <w:shd w:val="clear" w:color="auto" w:fill="B2AEDB" w:themeFill="accent4" w:themeFillTint="7f"/>
      </w:tcPr>
    </w:tblStylePr>
  </w:style>
  <w:style w:type="table" w:styleId="Gemiddeldraster1-accent5">
    <w:name w:val="Medium Grid 1 Accent 5"/>
    <w:basedOn w:val="Standaardtabel"/>
    <w:uiPriority w:val="67"/>
    <w:semiHidden/>
    <w:unhideWhenUsed/>
    <w:rsid w:val="00643c5a"/>
    <w:tblPr>
      <w:tblStyleRowBandSize w:val="1"/>
      <w:tblStyleColBandSize w:val="1"/>
      <w:tblBorders>
        <w:top w:val="single" w:color="408CFF" w:themeColor="accent5" w:themeTint="bf" w:sz="8" w:space="0"/>
        <w:left w:val="single" w:color="408CFF" w:themeColor="accent5" w:themeTint="bf" w:sz="8" w:space="0"/>
        <w:bottom w:val="single" w:color="408CFF" w:themeColor="accent5" w:themeTint="bf" w:sz="8" w:space="0"/>
        <w:right w:val="single" w:color="408CFF" w:themeColor="accent5" w:themeTint="bf" w:sz="8" w:space="0"/>
        <w:insideH w:val="single" w:color="408CFF" w:themeColor="accent5" w:themeTint="bf" w:sz="8" w:space="0"/>
        <w:insideV w:val="single" w:color="408CFF" w:themeColor="accent5" w:themeTint="bf" w:sz="8" w:space="0"/>
      </w:tblBorders>
    </w:tblPr>
    <w:tcPr>
      <w:shd w:val="clear" w:color="auto" w:fill="C0D9FF" w:themeFill="accent5" w:themeFillTint="3f"/>
    </w:tcPr>
    <w:tblStylePr w:type="firstRow">
      <w:rPr>
        <w:b/>
        <w:bCs/>
      </w:rPr>
      <w:tblPr/>
    </w:tblStylePr>
    <w:tblStylePr w:type="lastRow">
      <w:rPr>
        <w:b/>
        <w:bCs/>
      </w:rPr>
      <w:tblPr/>
      <w:tcPr>
        <w:tcBorders>
          <w:top w:val="single" w:color="408CFF" w:themeColor="accent5" w:sz="18" w:space="0"/>
        </w:tcBorders>
      </w:tcPr>
    </w:tblStylePr>
    <w:tblStylePr w:type="firstCol">
      <w:rPr>
        <w:b/>
        <w:bCs/>
      </w:rPr>
      <w:tblPr/>
    </w:tblStylePr>
    <w:tblStylePr w:type="lastCol">
      <w:rPr>
        <w:b/>
        <w:bCs/>
      </w:rPr>
      <w:tblPr/>
    </w:tblStylePr>
    <w:tblStylePr w:type="band1Vert">
      <w:tblPr/>
      <w:tcPr>
        <w:shd w:val="clear" w:color="auto" w:fill="80B2FF" w:themeFill="accent5" w:themeFillTint="7f"/>
      </w:tcPr>
    </w:tblStylePr>
    <w:tblStylePr w:type="band1Horz">
      <w:tblPr/>
      <w:tcPr>
        <w:shd w:val="clear" w:color="auto" w:fill="80B2FF" w:themeFill="accent5" w:themeFillTint="7f"/>
      </w:tcPr>
    </w:tblStylePr>
  </w:style>
  <w:style w:type="table" w:styleId="Gemiddeldraster1-accent6">
    <w:name w:val="Medium Grid 1 Accent 6"/>
    <w:basedOn w:val="Standaardtabel"/>
    <w:uiPriority w:val="67"/>
    <w:semiHidden/>
    <w:unhideWhenUsed/>
    <w:rsid w:val="00643c5a"/>
    <w:tblPr>
      <w:tblStyleRowBandSize w:val="1"/>
      <w:tblStyleColBandSize w:val="1"/>
      <w:tblBorders>
        <w:top w:val="single" w:color="82A1E4" w:themeColor="accent6" w:themeTint="bf" w:sz="8" w:space="0"/>
        <w:left w:val="single" w:color="82A1E4" w:themeColor="accent6" w:themeTint="bf" w:sz="8" w:space="0"/>
        <w:bottom w:val="single" w:color="82A1E4" w:themeColor="accent6" w:themeTint="bf" w:sz="8" w:space="0"/>
        <w:right w:val="single" w:color="82A1E4" w:themeColor="accent6" w:themeTint="bf" w:sz="8" w:space="0"/>
        <w:insideH w:val="single" w:color="82A1E4" w:themeColor="accent6" w:themeTint="bf" w:sz="8" w:space="0"/>
        <w:insideV w:val="single" w:color="82A1E4" w:themeColor="accent6" w:themeTint="bf" w:sz="8" w:space="0"/>
      </w:tblBorders>
    </w:tblPr>
    <w:tcPr>
      <w:shd w:val="clear" w:color="auto" w:fill="D5DFF6" w:themeFill="accent6" w:themeFillTint="3f"/>
    </w:tcPr>
    <w:tblStylePr w:type="firstRow">
      <w:rPr>
        <w:b/>
        <w:bCs/>
      </w:rPr>
      <w:tblPr/>
    </w:tblStylePr>
    <w:tblStylePr w:type="lastRow">
      <w:rPr>
        <w:b/>
        <w:bCs/>
      </w:rPr>
      <w:tblPr/>
      <w:tcPr>
        <w:tcBorders>
          <w:top w:val="single" w:color="82A1E4" w:themeColor="accent6" w:sz="18" w:space="0"/>
        </w:tcBorders>
      </w:tcPr>
    </w:tblStylePr>
    <w:tblStylePr w:type="firstCol">
      <w:rPr>
        <w:b/>
        <w:bCs/>
      </w:rPr>
      <w:tblPr/>
    </w:tblStylePr>
    <w:tblStylePr w:type="lastCol">
      <w:rPr>
        <w:b/>
        <w:bCs/>
      </w:rPr>
      <w:tblPr/>
    </w:tblStylePr>
    <w:tblStylePr w:type="band1Vert">
      <w:tblPr/>
      <w:tcPr>
        <w:shd w:val="clear" w:color="auto" w:fill="ACC0ED" w:themeFill="accent6" w:themeFillTint="7f"/>
      </w:tcPr>
    </w:tblStylePr>
    <w:tblStylePr w:type="band1Horz">
      <w:tblPr/>
      <w:tcPr>
        <w:shd w:val="clear" w:color="auto" w:fill="ACC0ED" w:themeFill="accent6" w:themeFillTint="7f"/>
      </w:tcPr>
    </w:tblStylePr>
  </w:style>
  <w:style w:type="table" w:styleId="Gemiddeldraster2">
    <w:name w:val="Medium Grid 2"/>
    <w:basedOn w:val="Standaardtabel"/>
    <w:uiPriority w:val="68"/>
    <w:semiHidden/>
    <w:unhideWhenUsed/>
    <w:rsid w:val="00643c5a"/>
    <w:rPr>
      <w:rFonts w:eastAsiaTheme="majorEastAsia"/>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643c5a"/>
    <w:rPr>
      <w:rFonts w:eastAsiaTheme="majorEastAsia"/>
      <w:color w:themeColor="text1"/>
    </w:rPr>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insideH w:val="single" w:color="92278F" w:themeColor="accent1" w:sz="8" w:space="0"/>
        <w:insideV w:val="single" w:color="92278F" w:themeColor="accent1" w:sz="8" w:space="0"/>
      </w:tblBorders>
    </w:tblPr>
    <w:tcPr>
      <w:shd w:val="clear" w:color="auto" w:fill="EEBFEC" w:themeFill="accent1" w:themeFillTint="3f"/>
    </w:tcPr>
    <w:tblStylePr w:type="firstRow">
      <w:rPr>
        <w:b/>
        <w:bCs/>
        <w:color w:themeColor="text1"/>
      </w:rPr>
      <w:tblPr/>
      <w:tcPr>
        <w:shd w:val="clear" w:color="auto" w:fill="F8E5F7"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1CBF0" w:themeFill="accent1" w:themeFillTint="33"/>
      </w:tcPr>
    </w:tblStylePr>
    <w:tblStylePr w:type="band1Vert">
      <w:tblPr/>
      <w:tcPr>
        <w:shd w:val="clear" w:color="auto" w:fill="DC7FD9" w:themeFill="accent1" w:themeFillTint="7f"/>
      </w:tcPr>
    </w:tblStylePr>
    <w:tblStylePr w:type="band1Horz">
      <w:tblPr/>
      <w:tcPr>
        <w:tcBorders>
          <w:insideH w:val="single" w:color="92278F" w:themeColor="accent1" w:sz="6" w:space="0"/>
          <w:insideV w:val="single" w:color="92278F" w:themeColor="accent1" w:sz="6" w:space="0"/>
        </w:tcBorders>
        <w:shd w:val="clear" w:color="auto" w:fill="DC7FD9"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643c5a"/>
    <w:rPr>
      <w:rFonts w:eastAsiaTheme="majorEastAsia"/>
      <w:color w:themeColor="text1"/>
    </w:rPr>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insideH w:val="single" w:color="9B57D3" w:themeColor="accent2" w:sz="8" w:space="0"/>
        <w:insideV w:val="single" w:color="9B57D3" w:themeColor="accent2" w:sz="8" w:space="0"/>
      </w:tblBorders>
    </w:tblPr>
    <w:tcPr>
      <w:shd w:val="clear" w:color="auto" w:fill="E6D5F4" w:themeFill="accent2" w:themeFillTint="3f"/>
    </w:tcPr>
    <w:tblStylePr w:type="firstRow">
      <w:rPr>
        <w:b/>
        <w:bCs/>
        <w:color w:themeColor="text1"/>
      </w:rPr>
      <w:tblPr/>
      <w:tcPr>
        <w:shd w:val="clear" w:color="auto" w:fill="F5EEFA"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DDF6" w:themeFill="accent2" w:themeFillTint="33"/>
      </w:tcPr>
    </w:tblStylePr>
    <w:tblStylePr w:type="band1Vert">
      <w:tblPr/>
      <w:tcPr>
        <w:shd w:val="clear" w:color="auto" w:fill="CCABE9" w:themeFill="accent2" w:themeFillTint="7f"/>
      </w:tcPr>
    </w:tblStylePr>
    <w:tblStylePr w:type="band1Horz">
      <w:tblPr/>
      <w:tcPr>
        <w:tcBorders>
          <w:insideH w:val="single" w:color="9B57D3" w:themeColor="accent2" w:sz="6" w:space="0"/>
          <w:insideV w:val="single" w:color="9B57D3" w:themeColor="accent2" w:sz="6" w:space="0"/>
        </w:tcBorders>
        <w:shd w:val="clear" w:color="auto" w:fill="CCABE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643c5a"/>
    <w:rPr>
      <w:rFonts w:eastAsiaTheme="majorEastAsia"/>
      <w:color w:themeColor="text1"/>
    </w:rPr>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insideH w:val="single" w:color="755DD9" w:themeColor="accent3" w:sz="8" w:space="0"/>
        <w:insideV w:val="single" w:color="755DD9" w:themeColor="accent3" w:sz="8" w:space="0"/>
      </w:tblBorders>
    </w:tblPr>
    <w:tcPr>
      <w:shd w:val="clear" w:color="auto" w:fill="DCD6F5" w:themeFill="accent3" w:themeFillTint="3f"/>
    </w:tcPr>
    <w:tblStylePr w:type="firstRow">
      <w:rPr>
        <w:b/>
        <w:bCs/>
        <w:color w:themeColor="text1"/>
      </w:rPr>
      <w:tblPr/>
      <w:tcPr>
        <w:shd w:val="clear" w:color="auto" w:fill="F1EFFB"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3DEF7" w:themeFill="accent3" w:themeFillTint="33"/>
      </w:tcPr>
    </w:tblStylePr>
    <w:tblStylePr w:type="band1Vert">
      <w:tblPr/>
      <w:tcPr>
        <w:shd w:val="clear" w:color="auto" w:fill="BAAEEC" w:themeFill="accent3" w:themeFillTint="7f"/>
      </w:tcPr>
    </w:tblStylePr>
    <w:tblStylePr w:type="band1Horz">
      <w:tblPr/>
      <w:tcPr>
        <w:tcBorders>
          <w:insideH w:val="single" w:color="755DD9" w:themeColor="accent3" w:sz="6" w:space="0"/>
          <w:insideV w:val="single" w:color="755DD9" w:themeColor="accent3" w:sz="6" w:space="0"/>
        </w:tcBorders>
        <w:shd w:val="clear" w:color="auto" w:fill="BAAEE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643c5a"/>
    <w:rPr>
      <w:rFonts w:eastAsiaTheme="majorEastAsia"/>
      <w:color w:themeColor="text1"/>
    </w:rPr>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insideH w:val="single" w:color="665EB8" w:themeColor="accent4" w:sz="8" w:space="0"/>
        <w:insideV w:val="single" w:color="665EB8" w:themeColor="accent4" w:sz="8" w:space="0"/>
      </w:tblBorders>
    </w:tblPr>
    <w:tcPr>
      <w:shd w:val="clear" w:color="auto" w:fill="D9D7ED" w:themeFill="accent4" w:themeFillTint="3f"/>
    </w:tcPr>
    <w:tblStylePr w:type="firstRow">
      <w:rPr>
        <w:b/>
        <w:bCs/>
        <w:color w:themeColor="text1"/>
      </w:rPr>
      <w:tblPr/>
      <w:tcPr>
        <w:shd w:val="clear" w:color="auto" w:fill="EFEFF8"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0DEF0" w:themeFill="accent4" w:themeFillTint="33"/>
      </w:tcPr>
    </w:tblStylePr>
    <w:tblStylePr w:type="band1Vert">
      <w:tblPr/>
      <w:tcPr>
        <w:shd w:val="clear" w:color="auto" w:fill="B2AEDB" w:themeFill="accent4" w:themeFillTint="7f"/>
      </w:tcPr>
    </w:tblStylePr>
    <w:tblStylePr w:type="band1Horz">
      <w:tblPr/>
      <w:tcPr>
        <w:tcBorders>
          <w:insideH w:val="single" w:color="665EB8" w:themeColor="accent4" w:sz="6" w:space="0"/>
          <w:insideV w:val="single" w:color="665EB8" w:themeColor="accent4" w:sz="6" w:space="0"/>
        </w:tcBorders>
        <w:shd w:val="clear" w:color="auto" w:fill="B2AED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643c5a"/>
    <w:rPr>
      <w:rFonts w:eastAsiaTheme="majorEastAsia"/>
      <w:color w:themeColor="text1"/>
    </w:rPr>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insideH w:val="single" w:color="0066FF" w:themeColor="accent5" w:sz="8" w:space="0"/>
        <w:insideV w:val="single" w:color="0066FF" w:themeColor="accent5" w:sz="8" w:space="0"/>
      </w:tblBorders>
    </w:tblPr>
    <w:tcPr>
      <w:shd w:val="clear" w:color="auto" w:fill="C0D9FF" w:themeFill="accent5" w:themeFillTint="3f"/>
    </w:tcPr>
    <w:tblStylePr w:type="firstRow">
      <w:rPr>
        <w:b/>
        <w:bCs/>
        <w:color w:themeColor="text1"/>
      </w:rPr>
      <w:tblPr/>
      <w:tcPr>
        <w:shd w:val="clear" w:color="auto" w:fill="E6F0FF"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E0FF" w:themeFill="accent5" w:themeFillTint="33"/>
      </w:tcPr>
    </w:tblStylePr>
    <w:tblStylePr w:type="band1Vert">
      <w:tblPr/>
      <w:tcPr>
        <w:shd w:val="clear" w:color="auto" w:fill="80B2FF" w:themeFill="accent5" w:themeFillTint="7f"/>
      </w:tcPr>
    </w:tblStylePr>
    <w:tblStylePr w:type="band1Horz">
      <w:tblPr/>
      <w:tcPr>
        <w:tcBorders>
          <w:insideH w:val="single" w:color="0066FF" w:themeColor="accent5" w:sz="6" w:space="0"/>
          <w:insideV w:val="single" w:color="0066FF" w:themeColor="accent5" w:sz="6" w:space="0"/>
        </w:tcBorders>
        <w:shd w:val="clear" w:color="auto" w:fill="80B2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643c5a"/>
    <w:rPr>
      <w:rFonts w:eastAsiaTheme="majorEastAsia"/>
      <w:color w:themeColor="text1"/>
    </w:rPr>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insideH w:val="single" w:color="5982DB" w:themeColor="accent6" w:sz="8" w:space="0"/>
        <w:insideV w:val="single" w:color="5982DB" w:themeColor="accent6" w:sz="8" w:space="0"/>
      </w:tblBorders>
    </w:tblPr>
    <w:tcPr>
      <w:shd w:val="clear" w:color="auto" w:fill="D5DFF6" w:themeFill="accent6" w:themeFillTint="3f"/>
    </w:tcPr>
    <w:tblStylePr w:type="firstRow">
      <w:rPr>
        <w:b/>
        <w:bCs/>
        <w:color w:themeColor="text1"/>
      </w:rPr>
      <w:tblPr/>
      <w:tcPr>
        <w:shd w:val="clear" w:color="auto" w:fill="EEF2FB"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DE5F7" w:themeFill="accent6" w:themeFillTint="33"/>
      </w:tcPr>
    </w:tblStylePr>
    <w:tblStylePr w:type="band1Vert">
      <w:tblPr/>
      <w:tcPr>
        <w:shd w:val="clear" w:color="auto" w:fill="ACC0ED" w:themeFill="accent6" w:themeFillTint="7f"/>
      </w:tcPr>
    </w:tblStylePr>
    <w:tblStylePr w:type="band1Horz">
      <w:tblPr/>
      <w:tcPr>
        <w:tcBorders>
          <w:insideH w:val="single" w:color="5982DB" w:themeColor="accent6" w:sz="6" w:space="0"/>
          <w:insideV w:val="single" w:color="5982DB" w:themeColor="accent6" w:sz="6" w:space="0"/>
        </w:tcBorders>
        <w:shd w:val="clear" w:color="auto" w:fill="ACC0ED"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EBFEC"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2278F"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2278F"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2278F"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2278F"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C7FD9"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C7FD9" w:themeFill="accent1" w:themeFillTint="7f"/>
      </w:tcPr>
    </w:tblStylePr>
  </w:style>
  <w:style w:type="table" w:styleId="Gemiddeldraster3-accent2">
    <w:name w:val="Medium Grid 3 Accent 2"/>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D5F4"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57D3"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57D3"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57D3"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57D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CABE9"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ABE9" w:themeFill="accent2" w:themeFillTint="7f"/>
      </w:tcPr>
    </w:tblStylePr>
  </w:style>
  <w:style w:type="table" w:styleId="Gemiddeldraster3-accent3">
    <w:name w:val="Medium Grid 3 Accent 3"/>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D6F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55DD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55DD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755DD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755DD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AEE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AAEEC" w:themeFill="accent3" w:themeFillTint="7f"/>
      </w:tcPr>
    </w:tblStylePr>
  </w:style>
  <w:style w:type="table" w:styleId="Gemiddeldraster3-accent4">
    <w:name w:val="Medium Grid 3 Accent 4"/>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9D7ED"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5EB8"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5EB8"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665EB8"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665EB8"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2AEDB"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2AEDB" w:themeFill="accent4" w:themeFillTint="7f"/>
      </w:tcPr>
    </w:tblStylePr>
  </w:style>
  <w:style w:type="table" w:styleId="Gemiddeldraster3-accent5">
    <w:name w:val="Medium Grid 3 Accent 5"/>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D9FF"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66FF"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66FF"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66FF"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66FF"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B2FF"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B2FF" w:themeFill="accent5" w:themeFillTint="7f"/>
      </w:tcPr>
    </w:tblStylePr>
  </w:style>
  <w:style w:type="table" w:styleId="Gemiddeldraster3-accent6">
    <w:name w:val="Medium Grid 3 Accent 6"/>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5DFF6"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982DB"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982DB"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5982DB"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5982DB"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CC0E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CC0ED" w:themeFill="accent6" w:themeFillTint="7f"/>
      </w:tcPr>
    </w:tblStylePr>
  </w:style>
  <w:style w:type="table" w:styleId="Elegantetabel">
    <w:name w:val="Table Elegant"/>
    <w:basedOn w:val="Standaardtabel"/>
    <w:uiPriority w:val="99"/>
    <w:semiHidden/>
    <w:unhideWhenUsed/>
    <w:rsid w:val="00643c5a"/>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ellijst1">
    <w:name w:val="Table List 1"/>
    <w:basedOn w:val="Standaardtabel"/>
    <w:uiPriority w:val="99"/>
    <w:semiHidden/>
    <w:unhideWhenUsed/>
    <w:rsid w:val="00643c5a"/>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unhideWhenUsed/>
    <w:rsid w:val="00643c5a"/>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unhideWhenUsed/>
    <w:rsid w:val="00643c5a"/>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ellijst4">
    <w:name w:val="Table List 4"/>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unhideWhenUsed/>
    <w:rsid w:val="00643c5a"/>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unhideWhenUsed/>
    <w:rsid w:val="00643c5a"/>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unhideWhenUsed/>
    <w:rsid w:val="00643c5a"/>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Klassieketabel1">
    <w:name w:val="Table Classic 1"/>
    <w:basedOn w:val="Standaardtabel"/>
    <w:uiPriority w:val="99"/>
    <w:semiHidden/>
    <w:unhideWhenUsed/>
    <w:rsid w:val="00643c5a"/>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unhideWhenUsed/>
    <w:rsid w:val="00643c5a"/>
    <w:tblPr>
      <w:tblBorders>
        <w:top w:val="single" w:color="000000" w:sz="12" w:space="0"/>
        <w:bottom w:val="single" w:color="000000" w:sz="12" w:space="0"/>
      </w:tblBorders>
    </w:tblPr>
    <w:tcPr>
      <w:shd w:val="clear" w:color="auto" w:fill="auto"/>
    </w:tcPr>
    <w:tblStylePr w:type="firstRow">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Klassieketabel3">
    <w:name w:val="Table Classic 3"/>
    <w:basedOn w:val="Standaardtabel"/>
    <w:uiPriority w:val="99"/>
    <w:semiHidden/>
    <w:unhideWhenUsed/>
    <w:rsid w:val="00643c5a"/>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Klassieketabel4">
    <w:name w:val="Table Classic 4"/>
    <w:basedOn w:val="Standaardtabel"/>
    <w:uiPriority w:val="99"/>
    <w:semiHidden/>
    <w:unhideWhenUsed/>
    <w:rsid w:val="00643c5a"/>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Kleurrijkelijst">
    <w:name w:val="Colorful List"/>
    <w:basedOn w:val="Standaardtabel"/>
    <w:uiPriority w:val="72"/>
    <w:semiHidden/>
    <w:unhideWhenUsed/>
    <w:rsid w:val="00643c5a"/>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643c5a"/>
    <w:rPr>
      <w:color w:themeColor="text1"/>
    </w:rPr>
    <w:tblPr>
      <w:tblStyleRowBandSize w:val="1"/>
      <w:tblStyleColBandSize w:val="1"/>
    </w:tblPr>
    <w:tcPr>
      <w:shd w:val="clear" w:color="auto" w:fill="F8E5F7" w:themeFill="accent1"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EBFEC" w:themeFill="accent1" w:themeFillTint="3f"/>
      </w:tcPr>
    </w:tblStylePr>
    <w:tblStylePr w:type="band1Horz">
      <w:tblPr/>
      <w:tcPr>
        <w:shd w:val="clear" w:color="auto" w:fill="F1CBF0" w:themeFill="accent1" w:themeFillTint="33"/>
      </w:tcPr>
    </w:tblStylePr>
  </w:style>
  <w:style w:type="table" w:styleId="Kleurrijkelijst-accent2">
    <w:name w:val="Colorful List Accent 2"/>
    <w:basedOn w:val="Standaardtabel"/>
    <w:uiPriority w:val="72"/>
    <w:semiHidden/>
    <w:unhideWhenUsed/>
    <w:rsid w:val="00643c5a"/>
    <w:rPr>
      <w:color w:themeColor="text1"/>
    </w:rPr>
    <w:tblPr>
      <w:tblStyleRowBandSize w:val="1"/>
      <w:tblStyleColBandSize w:val="1"/>
    </w:tblPr>
    <w:tcPr>
      <w:shd w:val="clear" w:color="auto" w:fill="F5EEFA" w:themeFill="accent2"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D5F4" w:themeFill="accent2" w:themeFillTint="3f"/>
      </w:tcPr>
    </w:tblStylePr>
    <w:tblStylePr w:type="band1Horz">
      <w:tblPr/>
      <w:tcPr>
        <w:shd w:val="clear" w:color="auto" w:fill="EADDF6" w:themeFill="accent2" w:themeFillTint="33"/>
      </w:tcPr>
    </w:tblStylePr>
  </w:style>
  <w:style w:type="table" w:styleId="Kleurrijkelijst-accent3">
    <w:name w:val="Colorful List Accent 3"/>
    <w:basedOn w:val="Standaardtabel"/>
    <w:uiPriority w:val="72"/>
    <w:semiHidden/>
    <w:unhideWhenUsed/>
    <w:rsid w:val="00643c5a"/>
    <w:rPr>
      <w:color w:themeColor="text1"/>
    </w:rPr>
    <w:tblPr>
      <w:tblStyleRowBandSize w:val="1"/>
      <w:tblStyleColBandSize w:val="1"/>
    </w:tblPr>
    <w:tcPr>
      <w:shd w:val="clear" w:color="auto" w:fill="F1EFFB" w:themeFill="accent3" w:themeFillTint="19"/>
    </w:tcPr>
    <w:tblStylePr w:type="firstRow">
      <w:rPr>
        <w:b/>
        <w:bCs/>
        <w:color w:themeColor="background1"/>
      </w:rPr>
      <w:tblPr/>
      <w:tcPr>
        <w:tcBorders>
          <w:bottom w:val="single" w:color="FFFFFF" w:themeColor="background1" w:sz="12" w:space="0"/>
        </w:tcBorders>
        <w:shd w:val="clear" w:color="auto" w:fill="4B449A"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CD6F5" w:themeFill="accent3" w:themeFillTint="3f"/>
      </w:tcPr>
    </w:tblStylePr>
    <w:tblStylePr w:type="band1Horz">
      <w:tblPr/>
      <w:tcPr>
        <w:shd w:val="clear" w:color="auto" w:fill="E3DEF7" w:themeFill="accent3" w:themeFillTint="33"/>
      </w:tcPr>
    </w:tblStylePr>
  </w:style>
  <w:style w:type="table" w:styleId="Kleurrijkelijst-accent4">
    <w:name w:val="Colorful List Accent 4"/>
    <w:basedOn w:val="Standaardtabel"/>
    <w:uiPriority w:val="72"/>
    <w:semiHidden/>
    <w:unhideWhenUsed/>
    <w:rsid w:val="00643c5a"/>
    <w:rPr>
      <w:color w:themeColor="text1"/>
    </w:rPr>
    <w:tblPr>
      <w:tblStyleRowBandSize w:val="1"/>
      <w:tblStyleColBandSize w:val="1"/>
    </w:tblPr>
    <w:tcPr>
      <w:shd w:val="clear" w:color="auto" w:fill="EFEFF8" w:themeFill="accent4" w:themeFillTint="19"/>
    </w:tcPr>
    <w:tblStylePr w:type="firstRow">
      <w:rPr>
        <w:b/>
        <w:bCs/>
        <w:color w:themeColor="background1"/>
      </w:rPr>
      <w:tblPr/>
      <w:tcPr>
        <w:tcBorders>
          <w:bottom w:val="single" w:color="FFFFFF" w:themeColor="background1" w:sz="12" w:space="0"/>
        </w:tcBorders>
        <w:shd w:val="clear" w:color="auto" w:fill="4C2FC8"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9D7ED" w:themeFill="accent4" w:themeFillTint="3f"/>
      </w:tcPr>
    </w:tblStylePr>
    <w:tblStylePr w:type="band1Horz">
      <w:tblPr/>
      <w:tcPr>
        <w:shd w:val="clear" w:color="auto" w:fill="E0DEF0" w:themeFill="accent4" w:themeFillTint="33"/>
      </w:tcPr>
    </w:tblStylePr>
  </w:style>
  <w:style w:type="table" w:styleId="Kleurrijkelijst-accent5">
    <w:name w:val="Colorful List Accent 5"/>
    <w:basedOn w:val="Standaardtabel"/>
    <w:uiPriority w:val="72"/>
    <w:semiHidden/>
    <w:unhideWhenUsed/>
    <w:rsid w:val="00643c5a"/>
    <w:rPr>
      <w:color w:themeColor="text1"/>
    </w:rPr>
    <w:tblPr>
      <w:tblStyleRowBandSize w:val="1"/>
      <w:tblStyleColBandSize w:val="1"/>
    </w:tblPr>
    <w:tcPr>
      <w:shd w:val="clear" w:color="auto" w:fill="E6F0FF" w:themeFill="accent5" w:themeFillTint="19"/>
    </w:tcPr>
    <w:tblStylePr w:type="firstRow">
      <w:rPr>
        <w:b/>
        <w:bCs/>
        <w:color w:themeColor="background1"/>
      </w:rPr>
      <w:tblPr/>
      <w:tcPr>
        <w:tcBorders>
          <w:bottom w:val="single" w:color="FFFFFF" w:themeColor="background1" w:sz="12" w:space="0"/>
        </w:tcBorders>
        <w:shd w:val="clear" w:color="auto" w:fill="2C5DC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D9FF" w:themeFill="accent5" w:themeFillTint="3f"/>
      </w:tcPr>
    </w:tblStylePr>
    <w:tblStylePr w:type="band1Horz">
      <w:tblPr/>
      <w:tcPr>
        <w:shd w:val="clear" w:color="auto" w:fill="CCE0FF" w:themeFill="accent5" w:themeFillTint="33"/>
      </w:tcPr>
    </w:tblStylePr>
  </w:style>
  <w:style w:type="table" w:styleId="Kleurrijkelijst-accent6">
    <w:name w:val="Colorful List Accent 6"/>
    <w:basedOn w:val="Standaardtabel"/>
    <w:uiPriority w:val="72"/>
    <w:rsid w:val="00643c5a"/>
    <w:rPr>
      <w:color w:themeColor="text1"/>
    </w:rPr>
    <w:tblPr>
      <w:tblStyleRowBandSize w:val="1"/>
      <w:tblStyleColBandSize w:val="1"/>
    </w:tblPr>
    <w:tcPr>
      <w:shd w:val="clear" w:color="auto" w:fill="EEF2FB" w:themeFill="accent6" w:themeFillTint="19"/>
    </w:tcPr>
    <w:tblStylePr w:type="firstRow">
      <w:rPr>
        <w:b/>
        <w:bCs/>
        <w:color w:themeColor="background1"/>
      </w:rPr>
      <w:tblPr/>
      <w:tcPr>
        <w:tcBorders>
          <w:bottom w:val="single" w:color="FFFFFF" w:themeColor="background1" w:sz="12" w:space="0"/>
        </w:tcBorders>
        <w:shd w:val="clear" w:color="auto" w:fill="0051CC"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5DFF6" w:themeFill="accent6" w:themeFillTint="3f"/>
      </w:tcPr>
    </w:tblStylePr>
    <w:tblStylePr w:type="band1Horz">
      <w:tblPr/>
      <w:tcPr>
        <w:shd w:val="clear" w:color="auto" w:fill="DDE5F7" w:themeFill="accent6" w:themeFillTint="33"/>
      </w:tcPr>
    </w:tblStylePr>
  </w:style>
  <w:style w:type="table" w:styleId="Kleurrijketabel1">
    <w:name w:val="Table Colorful 1"/>
    <w:basedOn w:val="Standaardtabel"/>
    <w:uiPriority w:val="99"/>
    <w:semiHidden/>
    <w:unhideWhenUsed/>
    <w:rsid w:val="00643c5a"/>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unhideWhenUsed/>
    <w:rsid w:val="00643c5a"/>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unhideWhenUsed/>
    <w:rsid w:val="00643c5a"/>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Kleurrijkearcering">
    <w:name w:val="Colorful Shading"/>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Kleurrijkearcering-accent1">
    <w:name w:val="Colorful Shading Accent 1"/>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92278F" w:themeColor="accent1" w:sz="4" w:space="0"/>
        <w:bottom w:val="single" w:color="92278F" w:themeColor="accent1" w:sz="4" w:space="0"/>
        <w:right w:val="single" w:color="92278F" w:themeColor="accent1" w:sz="4" w:space="0"/>
        <w:insideH w:val="single" w:color="FFFFFF" w:themeColor="background1" w:sz="4" w:space="0"/>
        <w:insideV w:val="single" w:color="FFFFFF" w:themeColor="background1" w:sz="4" w:space="0"/>
      </w:tblBorders>
    </w:tblPr>
    <w:tcPr>
      <w:shd w:val="clear" w:color="auto" w:fill="F8E5F7" w:themeFill="accent1"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71755" w:themeFill="accent1" w:themeFillShade="99"/>
      </w:tcPr>
    </w:tblStylePr>
    <w:tblStylePr w:type="firstCol">
      <w:rPr>
        <w:color w:themeColor="background1"/>
      </w:rPr>
      <w:tblPr/>
      <w:tcPr>
        <w:tcBorders>
          <w:top w:val="nil"/>
          <w:left w:val="nil"/>
          <w:bottom w:val="nil"/>
          <w:right w:val="nil"/>
          <w:insideH w:val="single" w:color="571755" w:themeColor="accent1" w:sz="4" w:space="0"/>
          <w:insideV w:val="nil"/>
        </w:tcBorders>
        <w:shd w:val="clear" w:color="auto" w:fill="571755" w:themeFill="accent1" w:themeFillShade="99"/>
      </w:tcPr>
    </w:tblStylePr>
    <w:tblStylePr w:type="lastCol">
      <w:rPr>
        <w:color w:themeColor="background1"/>
      </w:rPr>
      <w:tblPr/>
      <w:tcPr>
        <w:tcBorders>
          <w:top w:val="nil"/>
          <w:left w:val="nil"/>
          <w:bottom w:val="nil"/>
          <w:right w:val="nil"/>
          <w:insideH w:val="nil"/>
          <w:insideV w:val="nil"/>
        </w:tcBorders>
        <w:shd w:val="clear" w:color="auto" w:fill="571755" w:themeFill="accent1" w:themeFillShade="99"/>
      </w:tcPr>
    </w:tblStylePr>
    <w:tblStylePr w:type="band1Vert">
      <w:tblPr/>
      <w:tcPr>
        <w:shd w:val="clear" w:color="auto" w:fill="E398E1" w:themeFill="accent1" w:themeFillTint="66"/>
      </w:tcPr>
    </w:tblStylePr>
    <w:tblStylePr w:type="band1Horz">
      <w:tblPr/>
      <w:tcPr>
        <w:shd w:val="clear" w:color="auto" w:fill="DC7FD9" w:themeFill="accent1" w:themeFillTint="7f"/>
      </w:tcPr>
    </w:tblStylePr>
    <w:tblStylePr w:type="neCell">
      <w:rPr>
        <w:color w:themeColor="text1"/>
      </w:rPr>
      <w:tblPr/>
    </w:tblStylePr>
    <w:tblStylePr w:type="nwCell">
      <w:rPr>
        <w:color w:themeColor="text1"/>
      </w:rPr>
      <w:tblPr/>
    </w:tblStylePr>
  </w:style>
  <w:style w:type="table" w:styleId="Kleurrijkearcering-accent2">
    <w:name w:val="Colorful Shading Accent 2"/>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9B57D3" w:themeColor="accent2" w:sz="4" w:space="0"/>
        <w:bottom w:val="single" w:color="9B57D3" w:themeColor="accent2" w:sz="4" w:space="0"/>
        <w:right w:val="single" w:color="9B57D3" w:themeColor="accent2" w:sz="4" w:space="0"/>
        <w:insideH w:val="single" w:color="FFFFFF" w:themeColor="background1" w:sz="4" w:space="0"/>
        <w:insideV w:val="single" w:color="FFFFFF" w:themeColor="background1" w:sz="4" w:space="0"/>
      </w:tblBorders>
    </w:tblPr>
    <w:tcPr>
      <w:shd w:val="clear" w:color="auto" w:fill="F5EEFA" w:themeFill="accent2"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258D" w:themeFill="accent2" w:themeFillShade="99"/>
      </w:tcPr>
    </w:tblStylePr>
    <w:tblStylePr w:type="firstCol">
      <w:rPr>
        <w:color w:themeColor="background1"/>
      </w:rPr>
      <w:tblPr/>
      <w:tcPr>
        <w:tcBorders>
          <w:top w:val="nil"/>
          <w:left w:val="nil"/>
          <w:bottom w:val="nil"/>
          <w:right w:val="nil"/>
          <w:insideH w:val="single" w:color="5E258D" w:themeColor="accent2" w:sz="4" w:space="0"/>
          <w:insideV w:val="nil"/>
        </w:tcBorders>
        <w:shd w:val="clear" w:color="auto" w:fill="5E258D" w:themeFill="accent2" w:themeFillShade="99"/>
      </w:tcPr>
    </w:tblStylePr>
    <w:tblStylePr w:type="lastCol">
      <w:rPr>
        <w:color w:themeColor="background1"/>
      </w:rPr>
      <w:tblPr/>
      <w:tcPr>
        <w:tcBorders>
          <w:top w:val="nil"/>
          <w:left w:val="nil"/>
          <w:bottom w:val="nil"/>
          <w:right w:val="nil"/>
          <w:insideH w:val="nil"/>
          <w:insideV w:val="nil"/>
        </w:tcBorders>
        <w:shd w:val="clear" w:color="auto" w:fill="5E258D" w:themeFill="accent2" w:themeFillShade="99"/>
      </w:tcPr>
    </w:tblStylePr>
    <w:tblStylePr w:type="band1Vert">
      <w:tblPr/>
      <w:tcPr>
        <w:shd w:val="clear" w:color="auto" w:fill="D6BBED" w:themeFill="accent2" w:themeFillTint="66"/>
      </w:tcPr>
    </w:tblStylePr>
    <w:tblStylePr w:type="band1Horz">
      <w:tblPr/>
      <w:tcPr>
        <w:shd w:val="clear" w:color="auto" w:fill="CCABE9" w:themeFill="accent2" w:themeFillTint="7f"/>
      </w:tcPr>
    </w:tblStylePr>
    <w:tblStylePr w:type="neCell">
      <w:rPr>
        <w:color w:themeColor="text1"/>
      </w:rPr>
      <w:tblPr/>
    </w:tblStylePr>
    <w:tblStylePr w:type="nwCell">
      <w:rPr>
        <w:color w:themeColor="text1"/>
      </w:rPr>
      <w:tblPr/>
    </w:tblStylePr>
  </w:style>
  <w:style w:type="table" w:styleId="Kleurrijkearcering-accent3">
    <w:name w:val="Colorful Shading Accent 3"/>
    <w:basedOn w:val="Standaardtabel"/>
    <w:uiPriority w:val="71"/>
    <w:semiHidden/>
    <w:unhideWhenUsed/>
    <w:rsid w:val="00643c5a"/>
    <w:rPr>
      <w:color w:themeColor="text1"/>
    </w:rPr>
    <w:tblPr>
      <w:tblStyleRowBandSize w:val="1"/>
      <w:tblStyleColBandSize w:val="1"/>
      <w:tblBorders>
        <w:top w:val="single" w:color="665EB8" w:themeColor="accent4" w:sz="24" w:space="0"/>
        <w:left w:val="single" w:color="755DD9" w:themeColor="accent3" w:sz="4" w:space="0"/>
        <w:bottom w:val="single" w:color="755DD9" w:themeColor="accent3" w:sz="4" w:space="0"/>
        <w:right w:val="single" w:color="755DD9" w:themeColor="accent3" w:sz="4" w:space="0"/>
        <w:insideH w:val="single" w:color="FFFFFF" w:themeColor="background1" w:sz="4" w:space="0"/>
        <w:insideV w:val="single" w:color="FFFFFF" w:themeColor="background1" w:sz="4" w:space="0"/>
      </w:tblBorders>
    </w:tblPr>
    <w:tcPr>
      <w:shd w:val="clear" w:color="auto" w:fill="F1EFFB" w:themeFill="accent3" w:themeFillTint="19"/>
    </w:tcPr>
    <w:tblStylePr w:type="firstRow">
      <w:rPr>
        <w:b/>
        <w:bCs/>
      </w:rPr>
      <w:tblPr/>
      <w:tcPr>
        <w:tcBorders>
          <w:top w:val="nil"/>
          <w:left w:val="nil"/>
          <w:bottom w:val="single" w:color="665EB8"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392396" w:themeFill="accent3" w:themeFillShade="99"/>
      </w:tcPr>
    </w:tblStylePr>
    <w:tblStylePr w:type="firstCol">
      <w:rPr>
        <w:color w:themeColor="background1"/>
      </w:rPr>
      <w:tblPr/>
      <w:tcPr>
        <w:tcBorders>
          <w:top w:val="nil"/>
          <w:left w:val="nil"/>
          <w:bottom w:val="nil"/>
          <w:right w:val="nil"/>
          <w:insideH w:val="single" w:color="392396" w:themeColor="accent3" w:sz="4" w:space="0"/>
          <w:insideV w:val="nil"/>
        </w:tcBorders>
        <w:shd w:val="clear" w:color="auto" w:fill="392396" w:themeFill="accent3" w:themeFillShade="99"/>
      </w:tcPr>
    </w:tblStylePr>
    <w:tblStylePr w:type="lastCol">
      <w:rPr>
        <w:color w:themeColor="background1"/>
      </w:rPr>
      <w:tblPr/>
      <w:tcPr>
        <w:tcBorders>
          <w:top w:val="nil"/>
          <w:left w:val="nil"/>
          <w:bottom w:val="nil"/>
          <w:right w:val="nil"/>
          <w:insideH w:val="nil"/>
          <w:insideV w:val="nil"/>
        </w:tcBorders>
        <w:shd w:val="clear" w:color="auto" w:fill="392396" w:themeFill="accent3" w:themeFillShade="99"/>
      </w:tcPr>
    </w:tblStylePr>
    <w:tblStylePr w:type="band1Vert">
      <w:tblPr/>
      <w:tcPr>
        <w:shd w:val="clear" w:color="auto" w:fill="C7BEEF" w:themeFill="accent3" w:themeFillTint="66"/>
      </w:tcPr>
    </w:tblStylePr>
    <w:tblStylePr w:type="band1Horz">
      <w:tblPr/>
      <w:tcPr>
        <w:shd w:val="clear" w:color="auto" w:fill="BAAEEC" w:themeFill="accent3" w:themeFillTint="7f"/>
      </w:tcPr>
    </w:tblStylePr>
  </w:style>
  <w:style w:type="table" w:styleId="Kleurrijkearcering-accent4">
    <w:name w:val="Colorful Shading Accent 4"/>
    <w:basedOn w:val="Standaardtabel"/>
    <w:uiPriority w:val="71"/>
    <w:semiHidden/>
    <w:unhideWhenUsed/>
    <w:rsid w:val="00643c5a"/>
    <w:rPr>
      <w:color w:themeColor="text1"/>
    </w:rPr>
    <w:tblPr>
      <w:tblStyleRowBandSize w:val="1"/>
      <w:tblStyleColBandSize w:val="1"/>
      <w:tblBorders>
        <w:top w:val="single" w:color="755DD9" w:themeColor="accent3" w:sz="24" w:space="0"/>
        <w:left w:val="single" w:color="665EB8" w:themeColor="accent4" w:sz="4" w:space="0"/>
        <w:bottom w:val="single" w:color="665EB8" w:themeColor="accent4" w:sz="4" w:space="0"/>
        <w:right w:val="single" w:color="665EB8" w:themeColor="accent4" w:sz="4" w:space="0"/>
        <w:insideH w:val="single" w:color="FFFFFF" w:themeColor="background1" w:sz="4" w:space="0"/>
        <w:insideV w:val="single" w:color="FFFFFF" w:themeColor="background1" w:sz="4" w:space="0"/>
      </w:tblBorders>
    </w:tblPr>
    <w:tcPr>
      <w:shd w:val="clear" w:color="auto" w:fill="EFEFF8" w:themeFill="accent4" w:themeFillTint="19"/>
    </w:tcPr>
    <w:tblStylePr w:type="firstRow">
      <w:rPr>
        <w:b/>
        <w:bCs/>
      </w:rPr>
      <w:tblPr/>
      <w:tcPr>
        <w:tcBorders>
          <w:top w:val="nil"/>
          <w:left w:val="nil"/>
          <w:bottom w:val="single" w:color="755DD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383373" w:themeFill="accent4" w:themeFillShade="99"/>
      </w:tcPr>
    </w:tblStylePr>
    <w:tblStylePr w:type="firstCol">
      <w:rPr>
        <w:color w:themeColor="background1"/>
      </w:rPr>
      <w:tblPr/>
      <w:tcPr>
        <w:tcBorders>
          <w:top w:val="nil"/>
          <w:left w:val="nil"/>
          <w:bottom w:val="nil"/>
          <w:right w:val="nil"/>
          <w:insideH w:val="single" w:color="383373" w:themeColor="accent4" w:sz="4" w:space="0"/>
          <w:insideV w:val="nil"/>
        </w:tcBorders>
        <w:shd w:val="clear" w:color="auto" w:fill="383373" w:themeFill="accent4" w:themeFillShade="99"/>
      </w:tcPr>
    </w:tblStylePr>
    <w:tblStylePr w:type="lastCol">
      <w:rPr>
        <w:color w:themeColor="background1"/>
      </w:rPr>
      <w:tblPr/>
      <w:tcPr>
        <w:tcBorders>
          <w:top w:val="nil"/>
          <w:left w:val="nil"/>
          <w:bottom w:val="nil"/>
          <w:right w:val="nil"/>
          <w:insideH w:val="nil"/>
          <w:insideV w:val="nil"/>
        </w:tcBorders>
        <w:shd w:val="clear" w:color="auto" w:fill="383373" w:themeFill="accent4" w:themeFillShade="99"/>
      </w:tcPr>
    </w:tblStylePr>
    <w:tblStylePr w:type="band1Vert">
      <w:tblPr/>
      <w:tcPr>
        <w:shd w:val="clear" w:color="auto" w:fill="C1BEE2" w:themeFill="accent4" w:themeFillTint="66"/>
      </w:tcPr>
    </w:tblStylePr>
    <w:tblStylePr w:type="band1Horz">
      <w:tblPr/>
      <w:tcPr>
        <w:shd w:val="clear" w:color="auto" w:fill="B2AEDB" w:themeFill="accent4" w:themeFillTint="7f"/>
      </w:tcPr>
    </w:tblStylePr>
    <w:tblStylePr w:type="neCell">
      <w:rPr>
        <w:color w:themeColor="text1"/>
      </w:rPr>
      <w:tblPr/>
    </w:tblStylePr>
    <w:tblStylePr w:type="nwCell">
      <w:rPr>
        <w:color w:themeColor="text1"/>
      </w:rPr>
      <w:tblPr/>
    </w:tblStylePr>
  </w:style>
  <w:style w:type="table" w:styleId="Kleurrijkearcering-accent5">
    <w:name w:val="Colorful Shading Accent 5"/>
    <w:basedOn w:val="Standaardtabel"/>
    <w:uiPriority w:val="71"/>
    <w:semiHidden/>
    <w:unhideWhenUsed/>
    <w:rsid w:val="00643c5a"/>
    <w:rPr>
      <w:color w:themeColor="text1"/>
    </w:rPr>
    <w:tblPr>
      <w:tblStyleRowBandSize w:val="1"/>
      <w:tblStyleColBandSize w:val="1"/>
      <w:tblBorders>
        <w:top w:val="single" w:color="5982DB" w:themeColor="accent6" w:sz="24" w:space="0"/>
        <w:left w:val="single" w:color="0066FF" w:themeColor="accent5" w:sz="4" w:space="0"/>
        <w:bottom w:val="single" w:color="0066FF" w:themeColor="accent5" w:sz="4" w:space="0"/>
        <w:right w:val="single" w:color="0066FF" w:themeColor="accent5" w:sz="4" w:space="0"/>
        <w:insideH w:val="single" w:color="FFFFFF" w:themeColor="background1" w:sz="4" w:space="0"/>
        <w:insideV w:val="single" w:color="FFFFFF" w:themeColor="background1" w:sz="4" w:space="0"/>
      </w:tblBorders>
    </w:tblPr>
    <w:tcPr>
      <w:shd w:val="clear" w:color="auto" w:fill="E6F0FF" w:themeFill="accent5" w:themeFillTint="19"/>
    </w:tcPr>
    <w:tblStylePr w:type="firstRow">
      <w:rPr>
        <w:b/>
        <w:bCs/>
      </w:rPr>
      <w:tblPr/>
      <w:tcPr>
        <w:tcBorders>
          <w:top w:val="nil"/>
          <w:left w:val="nil"/>
          <w:bottom w:val="single" w:color="5982DB"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3D99" w:themeFill="accent5" w:themeFillShade="99"/>
      </w:tcPr>
    </w:tblStylePr>
    <w:tblStylePr w:type="firstCol">
      <w:rPr>
        <w:color w:themeColor="background1"/>
      </w:rPr>
      <w:tblPr/>
      <w:tcPr>
        <w:tcBorders>
          <w:top w:val="nil"/>
          <w:left w:val="nil"/>
          <w:bottom w:val="nil"/>
          <w:right w:val="nil"/>
          <w:insideH w:val="single" w:color="003D99" w:themeColor="accent5" w:sz="4" w:space="0"/>
          <w:insideV w:val="nil"/>
        </w:tcBorders>
        <w:shd w:val="clear" w:color="auto" w:fill="003D99" w:themeFill="accent5" w:themeFillShade="99"/>
      </w:tcPr>
    </w:tblStylePr>
    <w:tblStylePr w:type="lastCol">
      <w:rPr>
        <w:color w:themeColor="background1"/>
      </w:rPr>
      <w:tblPr/>
      <w:tcPr>
        <w:tcBorders>
          <w:top w:val="nil"/>
          <w:left w:val="nil"/>
          <w:bottom w:val="nil"/>
          <w:right w:val="nil"/>
          <w:insideH w:val="nil"/>
          <w:insideV w:val="nil"/>
        </w:tcBorders>
        <w:shd w:val="clear" w:color="auto" w:fill="003D99" w:themeFill="accent5" w:themeFillShade="99"/>
      </w:tcPr>
    </w:tblStylePr>
    <w:tblStylePr w:type="band1Vert">
      <w:tblPr/>
      <w:tcPr>
        <w:shd w:val="clear" w:color="auto" w:fill="99C1FF" w:themeFill="accent5" w:themeFillTint="66"/>
      </w:tcPr>
    </w:tblStylePr>
    <w:tblStylePr w:type="band1Horz">
      <w:tblPr/>
      <w:tcPr>
        <w:shd w:val="clear" w:color="auto" w:fill="80B2FF" w:themeFill="accent5" w:themeFillTint="7f"/>
      </w:tcPr>
    </w:tblStylePr>
    <w:tblStylePr w:type="neCell">
      <w:rPr>
        <w:color w:themeColor="text1"/>
      </w:rPr>
      <w:tblPr/>
    </w:tblStylePr>
    <w:tblStylePr w:type="nwCell">
      <w:rPr>
        <w:color w:themeColor="text1"/>
      </w:rPr>
      <w:tblPr/>
    </w:tblStylePr>
  </w:style>
  <w:style w:type="table" w:styleId="Kleurrijkearcering-accent6">
    <w:name w:val="Colorful Shading Accent 6"/>
    <w:basedOn w:val="Standaardtabel"/>
    <w:uiPriority w:val="71"/>
    <w:rsid w:val="00643c5a"/>
    <w:rPr>
      <w:color w:themeColor="text1"/>
    </w:rPr>
    <w:tblPr>
      <w:tblStyleRowBandSize w:val="1"/>
      <w:tblStyleColBandSize w:val="1"/>
      <w:tblBorders>
        <w:top w:val="single" w:color="0066FF" w:themeColor="accent5" w:sz="24" w:space="0"/>
        <w:left w:val="single" w:color="5982DB" w:themeColor="accent6" w:sz="4" w:space="0"/>
        <w:bottom w:val="single" w:color="5982DB" w:themeColor="accent6" w:sz="4" w:space="0"/>
        <w:right w:val="single" w:color="5982DB" w:themeColor="accent6" w:sz="4" w:space="0"/>
        <w:insideH w:val="single" w:color="FFFFFF" w:themeColor="background1" w:sz="4" w:space="0"/>
        <w:insideV w:val="single" w:color="FFFFFF" w:themeColor="background1" w:sz="4" w:space="0"/>
      </w:tblBorders>
    </w:tblPr>
    <w:tcPr>
      <w:shd w:val="clear" w:color="auto" w:fill="EEF2FB" w:themeFill="accent6" w:themeFillTint="19"/>
    </w:tcPr>
    <w:tblStylePr w:type="firstRow">
      <w:rPr>
        <w:b/>
        <w:bCs/>
      </w:rPr>
      <w:tblPr/>
      <w:tcPr>
        <w:tcBorders>
          <w:top w:val="nil"/>
          <w:left w:val="nil"/>
          <w:bottom w:val="single" w:color="0066FF"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14697" w:themeFill="accent6" w:themeFillShade="99"/>
      </w:tcPr>
    </w:tblStylePr>
    <w:tblStylePr w:type="firstCol">
      <w:rPr>
        <w:color w:themeColor="background1"/>
      </w:rPr>
      <w:tblPr/>
      <w:tcPr>
        <w:tcBorders>
          <w:top w:val="nil"/>
          <w:left w:val="nil"/>
          <w:bottom w:val="nil"/>
          <w:right w:val="nil"/>
          <w:insideH w:val="single" w:color="214697" w:themeColor="accent6" w:sz="4" w:space="0"/>
          <w:insideV w:val="nil"/>
        </w:tcBorders>
        <w:shd w:val="clear" w:color="auto" w:fill="214697" w:themeFill="accent6" w:themeFillShade="99"/>
      </w:tcPr>
    </w:tblStylePr>
    <w:tblStylePr w:type="lastCol">
      <w:rPr>
        <w:color w:themeColor="background1"/>
      </w:rPr>
      <w:tblPr/>
      <w:tcPr>
        <w:tcBorders>
          <w:top w:val="nil"/>
          <w:left w:val="nil"/>
          <w:bottom w:val="nil"/>
          <w:right w:val="nil"/>
          <w:insideH w:val="nil"/>
          <w:insideV w:val="nil"/>
        </w:tcBorders>
        <w:shd w:val="clear" w:color="auto" w:fill="214697" w:themeFill="accent6" w:themeFillShade="99"/>
      </w:tcPr>
    </w:tblStylePr>
    <w:tblStylePr w:type="band1Vert">
      <w:tblPr/>
      <w:tcPr>
        <w:shd w:val="clear" w:color="auto" w:fill="BCCCF0" w:themeFill="accent6" w:themeFillTint="66"/>
      </w:tcPr>
    </w:tblStylePr>
    <w:tblStylePr w:type="band1Horz">
      <w:tblPr/>
      <w:tcPr>
        <w:shd w:val="clear" w:color="auto" w:fill="ACC0ED" w:themeFill="accent6" w:themeFillTint="7f"/>
      </w:tcPr>
    </w:tblStylePr>
    <w:tblStylePr w:type="neCell">
      <w:rPr>
        <w:color w:themeColor="text1"/>
      </w:rPr>
      <w:tblPr/>
    </w:tblStylePr>
    <w:tblStylePr w:type="nwCell">
      <w:rPr>
        <w:color w:themeColor="text1"/>
      </w:rPr>
      <w:tblPr/>
    </w:tblStylePr>
  </w:style>
  <w:style w:type="table" w:styleId="Kleurrijkraster">
    <w:name w:val="Colorful Grid"/>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F1CBF0" w:themeFill="accent1" w:themeFillTint="33"/>
    </w:tcPr>
    <w:tblStylePr w:type="firstRow">
      <w:rPr>
        <w:b/>
        <w:bCs/>
      </w:rPr>
      <w:tblPr/>
      <w:tcPr>
        <w:shd w:val="clear" w:color="auto" w:fill="E398E1" w:themeFill="accent1" w:themeFillTint="66"/>
      </w:tcPr>
    </w:tblStylePr>
    <w:tblStylePr w:type="lastRow">
      <w:rPr>
        <w:b/>
        <w:bCs/>
        <w:color w:themeColor="text1"/>
      </w:rPr>
      <w:tblPr/>
      <w:tcPr>
        <w:shd w:val="clear" w:color="auto" w:fill="E398E1" w:themeFill="accent1" w:themeFillTint="66"/>
      </w:tcPr>
    </w:tblStylePr>
    <w:tblStylePr w:type="firstCol">
      <w:rPr>
        <w:color w:themeColor="background1"/>
      </w:rPr>
      <w:tblPr/>
      <w:tcPr>
        <w:shd w:val="clear" w:color="auto" w:fill="6D1D6A" w:themeFill="accent1" w:themeFillShade="bf"/>
      </w:tcPr>
    </w:tblStylePr>
    <w:tblStylePr w:type="lastCol">
      <w:rPr>
        <w:color w:themeColor="background1"/>
      </w:rPr>
      <w:tblPr/>
      <w:tcPr>
        <w:shd w:val="clear" w:color="auto" w:fill="6D1D6A" w:themeFill="accent1" w:themeFillShade="bf"/>
      </w:tcPr>
    </w:tblStylePr>
    <w:tblStylePr w:type="band1Vert">
      <w:tblPr/>
      <w:tcPr>
        <w:shd w:val="clear" w:color="auto" w:fill="DC7FD9" w:themeFill="accent1" w:themeFillTint="7f"/>
      </w:tcPr>
    </w:tblStylePr>
    <w:tblStylePr w:type="band1Horz">
      <w:tblPr/>
      <w:tcPr>
        <w:shd w:val="clear" w:color="auto" w:fill="DC7FD9" w:themeFill="accent1" w:themeFillTint="7f"/>
      </w:tcPr>
    </w:tblStylePr>
  </w:style>
  <w:style w:type="table" w:styleId="Kleurrijkraster-accent2">
    <w:name w:val="Colorful Grid Accent 2"/>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ADDF6" w:themeFill="accent2" w:themeFillTint="33"/>
    </w:tcPr>
    <w:tblStylePr w:type="firstRow">
      <w:rPr>
        <w:b/>
        <w:bCs/>
      </w:rPr>
      <w:tblPr/>
      <w:tcPr>
        <w:shd w:val="clear" w:color="auto" w:fill="D6BBED" w:themeFill="accent2" w:themeFillTint="66"/>
      </w:tcPr>
    </w:tblStylePr>
    <w:tblStylePr w:type="lastRow">
      <w:rPr>
        <w:b/>
        <w:bCs/>
        <w:color w:themeColor="text1"/>
      </w:rPr>
      <w:tblPr/>
      <w:tcPr>
        <w:shd w:val="clear" w:color="auto" w:fill="D6BBED" w:themeFill="accent2" w:themeFillTint="66"/>
      </w:tcPr>
    </w:tblStylePr>
    <w:tblStylePr w:type="firstCol">
      <w:rPr>
        <w:color w:themeColor="background1"/>
      </w:rPr>
      <w:tblPr/>
      <w:tcPr>
        <w:shd w:val="clear" w:color="auto" w:fill="752EB0" w:themeFill="accent2" w:themeFillShade="bf"/>
      </w:tcPr>
    </w:tblStylePr>
    <w:tblStylePr w:type="lastCol">
      <w:rPr>
        <w:color w:themeColor="background1"/>
      </w:rPr>
      <w:tblPr/>
      <w:tcPr>
        <w:shd w:val="clear" w:color="auto" w:fill="752EB0" w:themeFill="accent2" w:themeFillShade="bf"/>
      </w:tcPr>
    </w:tblStylePr>
    <w:tblStylePr w:type="band1Vert">
      <w:tblPr/>
      <w:tcPr>
        <w:shd w:val="clear" w:color="auto" w:fill="CCABE9" w:themeFill="accent2" w:themeFillTint="7f"/>
      </w:tcPr>
    </w:tblStylePr>
    <w:tblStylePr w:type="band1Horz">
      <w:tblPr/>
      <w:tcPr>
        <w:shd w:val="clear" w:color="auto" w:fill="CCABE9" w:themeFill="accent2" w:themeFillTint="7f"/>
      </w:tcPr>
    </w:tblStylePr>
  </w:style>
  <w:style w:type="table" w:styleId="Kleurrijkraster-accent3">
    <w:name w:val="Colorful Grid Accent 3"/>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3DEF7" w:themeFill="accent3" w:themeFillTint="33"/>
    </w:tcPr>
    <w:tblStylePr w:type="firstRow">
      <w:rPr>
        <w:b/>
        <w:bCs/>
      </w:rPr>
      <w:tblPr/>
      <w:tcPr>
        <w:shd w:val="clear" w:color="auto" w:fill="C7BEEF" w:themeFill="accent3" w:themeFillTint="66"/>
      </w:tcPr>
    </w:tblStylePr>
    <w:tblStylePr w:type="lastRow">
      <w:rPr>
        <w:b/>
        <w:bCs/>
        <w:color w:themeColor="text1"/>
      </w:rPr>
      <w:tblPr/>
      <w:tcPr>
        <w:shd w:val="clear" w:color="auto" w:fill="C7BEEF" w:themeFill="accent3" w:themeFillTint="66"/>
      </w:tcPr>
    </w:tblStylePr>
    <w:tblStylePr w:type="firstCol">
      <w:rPr>
        <w:color w:themeColor="background1"/>
      </w:rPr>
      <w:tblPr/>
      <w:tcPr>
        <w:shd w:val="clear" w:color="auto" w:fill="472CBB" w:themeFill="accent3" w:themeFillShade="bf"/>
      </w:tcPr>
    </w:tblStylePr>
    <w:tblStylePr w:type="lastCol">
      <w:rPr>
        <w:color w:themeColor="background1"/>
      </w:rPr>
      <w:tblPr/>
      <w:tcPr>
        <w:shd w:val="clear" w:color="auto" w:fill="472CBB" w:themeFill="accent3" w:themeFillShade="bf"/>
      </w:tcPr>
    </w:tblStylePr>
    <w:tblStylePr w:type="band1Vert">
      <w:tblPr/>
      <w:tcPr>
        <w:shd w:val="clear" w:color="auto" w:fill="BAAEEC" w:themeFill="accent3" w:themeFillTint="7f"/>
      </w:tcPr>
    </w:tblStylePr>
    <w:tblStylePr w:type="band1Horz">
      <w:tblPr/>
      <w:tcPr>
        <w:shd w:val="clear" w:color="auto" w:fill="BAAEEC" w:themeFill="accent3" w:themeFillTint="7f"/>
      </w:tcPr>
    </w:tblStylePr>
  </w:style>
  <w:style w:type="table" w:styleId="Kleurrijkraster-accent4">
    <w:name w:val="Colorful Grid Accent 4"/>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0DEF0" w:themeFill="accent4" w:themeFillTint="33"/>
    </w:tcPr>
    <w:tblStylePr w:type="firstRow">
      <w:rPr>
        <w:b/>
        <w:bCs/>
      </w:rPr>
      <w:tblPr/>
      <w:tcPr>
        <w:shd w:val="clear" w:color="auto" w:fill="C1BEE2" w:themeFill="accent4" w:themeFillTint="66"/>
      </w:tcPr>
    </w:tblStylePr>
    <w:tblStylePr w:type="lastRow">
      <w:rPr>
        <w:b/>
        <w:bCs/>
        <w:color w:themeColor="text1"/>
      </w:rPr>
      <w:tblPr/>
      <w:tcPr>
        <w:shd w:val="clear" w:color="auto" w:fill="C1BEE2" w:themeFill="accent4" w:themeFillTint="66"/>
      </w:tcPr>
    </w:tblStylePr>
    <w:tblStylePr w:type="firstCol">
      <w:rPr>
        <w:color w:themeColor="background1"/>
      </w:rPr>
      <w:tblPr/>
      <w:tcPr>
        <w:shd w:val="clear" w:color="auto" w:fill="463F90" w:themeFill="accent4" w:themeFillShade="bf"/>
      </w:tcPr>
    </w:tblStylePr>
    <w:tblStylePr w:type="lastCol">
      <w:rPr>
        <w:color w:themeColor="background1"/>
      </w:rPr>
      <w:tblPr/>
      <w:tcPr>
        <w:shd w:val="clear" w:color="auto" w:fill="463F90" w:themeFill="accent4" w:themeFillShade="bf"/>
      </w:tcPr>
    </w:tblStylePr>
    <w:tblStylePr w:type="band1Vert">
      <w:tblPr/>
      <w:tcPr>
        <w:shd w:val="clear" w:color="auto" w:fill="B2AEDB" w:themeFill="accent4" w:themeFillTint="7f"/>
      </w:tcPr>
    </w:tblStylePr>
    <w:tblStylePr w:type="band1Horz">
      <w:tblPr/>
      <w:tcPr>
        <w:shd w:val="clear" w:color="auto" w:fill="B2AEDB" w:themeFill="accent4" w:themeFillTint="7f"/>
      </w:tcPr>
    </w:tblStylePr>
  </w:style>
  <w:style w:type="table" w:styleId="Kleurrijkraster-accent5">
    <w:name w:val="Colorful Grid Accent 5"/>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CCE0FF" w:themeFill="accent5" w:themeFillTint="33"/>
    </w:tcPr>
    <w:tblStylePr w:type="firstRow">
      <w:rPr>
        <w:b/>
        <w:bCs/>
      </w:rPr>
      <w:tblPr/>
      <w:tcPr>
        <w:shd w:val="clear" w:color="auto" w:fill="99C1FF" w:themeFill="accent5" w:themeFillTint="66"/>
      </w:tcPr>
    </w:tblStylePr>
    <w:tblStylePr w:type="lastRow">
      <w:rPr>
        <w:b/>
        <w:bCs/>
        <w:color w:themeColor="text1"/>
      </w:rPr>
      <w:tblPr/>
      <w:tcPr>
        <w:shd w:val="clear" w:color="auto" w:fill="99C1FF" w:themeFill="accent5" w:themeFillTint="66"/>
      </w:tcPr>
    </w:tblStylePr>
    <w:tblStylePr w:type="firstCol">
      <w:rPr>
        <w:color w:themeColor="background1"/>
      </w:rPr>
      <w:tblPr/>
      <w:tcPr>
        <w:shd w:val="clear" w:color="auto" w:fill="004CBF" w:themeFill="accent5" w:themeFillShade="bf"/>
      </w:tcPr>
    </w:tblStylePr>
    <w:tblStylePr w:type="lastCol">
      <w:rPr>
        <w:color w:themeColor="background1"/>
      </w:rPr>
      <w:tblPr/>
      <w:tcPr>
        <w:shd w:val="clear" w:color="auto" w:fill="004CBF" w:themeFill="accent5" w:themeFillShade="bf"/>
      </w:tcPr>
    </w:tblStylePr>
    <w:tblStylePr w:type="band1Vert">
      <w:tblPr/>
      <w:tcPr>
        <w:shd w:val="clear" w:color="auto" w:fill="80B2FF" w:themeFill="accent5" w:themeFillTint="7f"/>
      </w:tcPr>
    </w:tblStylePr>
    <w:tblStylePr w:type="band1Horz">
      <w:tblPr/>
      <w:tcPr>
        <w:shd w:val="clear" w:color="auto" w:fill="80B2FF" w:themeFill="accent5" w:themeFillTint="7f"/>
      </w:tcPr>
    </w:tblStylePr>
  </w:style>
  <w:style w:type="table" w:styleId="Kleurrijkraster-accent6">
    <w:name w:val="Colorful Grid Accent 6"/>
    <w:basedOn w:val="Standaardtabel"/>
    <w:uiPriority w:val="73"/>
    <w:rsid w:val="00643c5a"/>
    <w:rPr>
      <w:color w:themeColor="text1"/>
    </w:rPr>
    <w:tblPr>
      <w:tblStyleRowBandSize w:val="1"/>
      <w:tblStyleColBandSize w:val="1"/>
      <w:tblBorders>
        <w:insideH w:val="single" w:color="FFFFFF" w:themeColor="background1" w:sz="4" w:space="0"/>
      </w:tblBorders>
    </w:tblPr>
    <w:tcPr>
      <w:shd w:val="clear" w:color="auto" w:fill="DDE5F7" w:themeFill="accent6" w:themeFillTint="33"/>
    </w:tcPr>
    <w:tblStylePr w:type="firstRow">
      <w:rPr>
        <w:b/>
        <w:bCs/>
      </w:rPr>
      <w:tblPr/>
      <w:tcPr>
        <w:shd w:val="clear" w:color="auto" w:fill="BCCCF0" w:themeFill="accent6" w:themeFillTint="66"/>
      </w:tcPr>
    </w:tblStylePr>
    <w:tblStylePr w:type="lastRow">
      <w:rPr>
        <w:b/>
        <w:bCs/>
        <w:color w:themeColor="text1"/>
      </w:rPr>
      <w:tblPr/>
      <w:tcPr>
        <w:shd w:val="clear" w:color="auto" w:fill="BCCCF0" w:themeFill="accent6" w:themeFillTint="66"/>
      </w:tcPr>
    </w:tblStylePr>
    <w:tblStylePr w:type="firstCol">
      <w:rPr>
        <w:color w:themeColor="background1"/>
      </w:rPr>
      <w:tblPr/>
      <w:tcPr>
        <w:shd w:val="clear" w:color="auto" w:fill="2957BD" w:themeFill="accent6" w:themeFillShade="bf"/>
      </w:tcPr>
    </w:tblStylePr>
    <w:tblStylePr w:type="lastCol">
      <w:rPr>
        <w:color w:themeColor="background1"/>
      </w:rPr>
      <w:tblPr/>
      <w:tcPr>
        <w:shd w:val="clear" w:color="auto" w:fill="2957BD" w:themeFill="accent6" w:themeFillShade="bf"/>
      </w:tcPr>
    </w:tblStylePr>
    <w:tblStylePr w:type="band1Vert">
      <w:tblPr/>
      <w:tcPr>
        <w:shd w:val="clear" w:color="auto" w:fill="ACC0ED" w:themeFill="accent6" w:themeFillTint="7f"/>
      </w:tcPr>
    </w:tblStylePr>
    <w:tblStylePr w:type="band1Horz">
      <w:tblPr/>
      <w:tcPr>
        <w:shd w:val="clear" w:color="auto" w:fill="ACC0ED" w:themeFill="accent6" w:themeFillTint="7f"/>
      </w:tcPr>
    </w:tblStylePr>
  </w:style>
  <w:style w:type="table" w:styleId="Onopgemaaktetabel1">
    <w:name w:val="Plain Table 1"/>
    <w:basedOn w:val="Standaardtabel"/>
    <w:uiPriority w:val="41"/>
    <w:rsid w:val="00643c5a"/>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643c5a"/>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Onopgemaaktetabel3">
    <w:name w:val="Plain Table 3"/>
    <w:basedOn w:val="Standaardtabel"/>
    <w:uiPriority w:val="43"/>
    <w:rsid w:val="00643c5a"/>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643c5a"/>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643c5a"/>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gentijdsetabel">
    <w:name w:val="Table Contemporary"/>
    <w:basedOn w:val="Standaardtabel"/>
    <w:uiPriority w:val="99"/>
    <w:semiHidden/>
    <w:unhideWhenUsed/>
    <w:rsid w:val="00643c5a"/>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Lichtelijst">
    <w:name w:val="Light List"/>
    <w:basedOn w:val="Standaardtabel"/>
    <w:uiPriority w:val="61"/>
    <w:semiHidden/>
    <w:unhideWhenUsed/>
    <w:rsid w:val="00643c5a"/>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semiHidden/>
    <w:unhideWhenUsed/>
    <w:rsid w:val="00643c5a"/>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tblBorders>
    </w:tblPr>
    <w:tblStylePr w:type="firstRow">
      <w:pPr>
        <w:spacing w:before="0" w:after="0" w:line="240" w:lineRule="auto"/>
      </w:pPr>
      <w:rPr>
        <w:b/>
        <w:bCs/>
        <w:color w:themeColor="background1"/>
      </w:rPr>
      <w:tblPr/>
      <w:tcPr>
        <w:shd w:val="clear" w:color="auto" w:fill="92278F" w:themeFill="accent1"/>
      </w:tcPr>
    </w:tblStylePr>
    <w:tblStylePr w:type="lastRow">
      <w:pPr>
        <w:spacing w:before="0" w:after="0" w:line="240" w:lineRule="auto"/>
      </w:pPr>
      <w:rPr>
        <w:b/>
        <w:bCs/>
      </w:rPr>
      <w:tblPr/>
      <w:tcPr>
        <w:tcBorders>
          <w:top w:val="double" w:color="92278F" w:themeColor="accent1" w:sz="6" w:space="0"/>
          <w:left w:val="single" w:color="92278F" w:themeColor="accent1" w:sz="8" w:space="0"/>
          <w:bottom w:val="single" w:color="92278F" w:themeColor="accent1" w:sz="8" w:space="0"/>
          <w:right w:val="single" w:color="92278F" w:themeColor="accent1" w:sz="8" w:space="0"/>
        </w:tcBorders>
      </w:tcPr>
    </w:tblStylePr>
    <w:tblStylePr w:type="firstCol">
      <w:rPr>
        <w:b/>
        <w:bCs/>
      </w:rPr>
      <w:tblPr/>
    </w:tblStylePr>
    <w:tblStylePr w:type="lastCol">
      <w:rPr>
        <w:b/>
        <w:bCs/>
      </w:rPr>
      <w:tblPr/>
    </w:tblStylePr>
    <w:tblStylePr w:type="band1Vert">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tblStylePr w:type="band1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style>
  <w:style w:type="table" w:styleId="Lichtelijst-accent2">
    <w:name w:val="Light List Accent 2"/>
    <w:basedOn w:val="Standaardtabel"/>
    <w:uiPriority w:val="61"/>
    <w:semiHidden/>
    <w:unhideWhenUsed/>
    <w:rsid w:val="00643c5a"/>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tblBorders>
    </w:tblPr>
    <w:tblStylePr w:type="firstRow">
      <w:pPr>
        <w:spacing w:before="0" w:after="0" w:line="240" w:lineRule="auto"/>
      </w:pPr>
      <w:rPr>
        <w:b/>
        <w:bCs/>
        <w:color w:themeColor="background1"/>
      </w:rPr>
      <w:tblPr/>
      <w:tcPr>
        <w:shd w:val="clear" w:color="auto" w:fill="9B57D3" w:themeFill="accent2"/>
      </w:tcPr>
    </w:tblStylePr>
    <w:tblStylePr w:type="lastRow">
      <w:pPr>
        <w:spacing w:before="0" w:after="0" w:line="240" w:lineRule="auto"/>
      </w:pPr>
      <w:rPr>
        <w:b/>
        <w:bCs/>
      </w:rPr>
      <w:tblPr/>
      <w:tcPr>
        <w:tcBorders>
          <w:top w:val="double" w:color="9B57D3" w:themeColor="accent2" w:sz="6" w:space="0"/>
          <w:left w:val="single" w:color="9B57D3" w:themeColor="accent2" w:sz="8" w:space="0"/>
          <w:bottom w:val="single" w:color="9B57D3" w:themeColor="accent2" w:sz="8" w:space="0"/>
          <w:right w:val="single" w:color="9B57D3" w:themeColor="accent2" w:sz="8" w:space="0"/>
        </w:tcBorders>
      </w:tcPr>
    </w:tblStylePr>
    <w:tblStylePr w:type="firstCol">
      <w:rPr>
        <w:b/>
        <w:bCs/>
      </w:rPr>
      <w:tblPr/>
    </w:tblStylePr>
    <w:tblStylePr w:type="lastCol">
      <w:rPr>
        <w:b/>
        <w:bCs/>
      </w:rPr>
      <w:tblPr/>
    </w:tblStylePr>
    <w:tblStylePr w:type="band1Vert">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tblStylePr w:type="band1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style>
  <w:style w:type="table" w:styleId="Lichtelijst-accent3">
    <w:name w:val="Light List Accent 3"/>
    <w:basedOn w:val="Standaardtabel"/>
    <w:uiPriority w:val="61"/>
    <w:semiHidden/>
    <w:unhideWhenUsed/>
    <w:rsid w:val="00643c5a"/>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tblBorders>
    </w:tblPr>
    <w:tblStylePr w:type="firstRow">
      <w:pPr>
        <w:spacing w:before="0" w:after="0" w:line="240" w:lineRule="auto"/>
      </w:pPr>
      <w:rPr>
        <w:b/>
        <w:bCs/>
        <w:color w:themeColor="background1"/>
      </w:rPr>
      <w:tblPr/>
      <w:tcPr>
        <w:shd w:val="clear" w:color="auto" w:fill="755DD9" w:themeFill="accent3"/>
      </w:tcPr>
    </w:tblStylePr>
    <w:tblStylePr w:type="lastRow">
      <w:pPr>
        <w:spacing w:before="0" w:after="0" w:line="240" w:lineRule="auto"/>
      </w:pPr>
      <w:rPr>
        <w:b/>
        <w:bCs/>
      </w:rPr>
      <w:tblPr/>
      <w:tcPr>
        <w:tcBorders>
          <w:top w:val="double" w:color="755DD9" w:themeColor="accent3" w:sz="6" w:space="0"/>
          <w:left w:val="single" w:color="755DD9" w:themeColor="accent3" w:sz="8" w:space="0"/>
          <w:bottom w:val="single" w:color="755DD9" w:themeColor="accent3" w:sz="8" w:space="0"/>
          <w:right w:val="single" w:color="755DD9" w:themeColor="accent3" w:sz="8" w:space="0"/>
        </w:tcBorders>
      </w:tcPr>
    </w:tblStylePr>
    <w:tblStylePr w:type="firstCol">
      <w:rPr>
        <w:b/>
        <w:bCs/>
      </w:rPr>
      <w:tblPr/>
    </w:tblStylePr>
    <w:tblStylePr w:type="lastCol">
      <w:rPr>
        <w:b/>
        <w:bCs/>
      </w:rPr>
      <w:tblPr/>
    </w:tblStylePr>
    <w:tblStylePr w:type="band1Vert">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tblStylePr w:type="band1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style>
  <w:style w:type="table" w:styleId="Lichtelijst-accent4">
    <w:name w:val="Light List Accent 4"/>
    <w:basedOn w:val="Standaardtabel"/>
    <w:uiPriority w:val="61"/>
    <w:semiHidden/>
    <w:unhideWhenUsed/>
    <w:rsid w:val="00643c5a"/>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tblBorders>
    </w:tblPr>
    <w:tblStylePr w:type="firstRow">
      <w:pPr>
        <w:spacing w:before="0" w:after="0" w:line="240" w:lineRule="auto"/>
      </w:pPr>
      <w:rPr>
        <w:b/>
        <w:bCs/>
        <w:color w:themeColor="background1"/>
      </w:rPr>
      <w:tblPr/>
      <w:tcPr>
        <w:shd w:val="clear" w:color="auto" w:fill="665EB8" w:themeFill="accent4"/>
      </w:tcPr>
    </w:tblStylePr>
    <w:tblStylePr w:type="lastRow">
      <w:pPr>
        <w:spacing w:before="0" w:after="0" w:line="240" w:lineRule="auto"/>
      </w:pPr>
      <w:rPr>
        <w:b/>
        <w:bCs/>
      </w:rPr>
      <w:tblPr/>
      <w:tcPr>
        <w:tcBorders>
          <w:top w:val="double" w:color="665EB8" w:themeColor="accent4" w:sz="6" w:space="0"/>
          <w:left w:val="single" w:color="665EB8" w:themeColor="accent4" w:sz="8" w:space="0"/>
          <w:bottom w:val="single" w:color="665EB8" w:themeColor="accent4" w:sz="8" w:space="0"/>
          <w:right w:val="single" w:color="665EB8" w:themeColor="accent4" w:sz="8" w:space="0"/>
        </w:tcBorders>
      </w:tcPr>
    </w:tblStylePr>
    <w:tblStylePr w:type="firstCol">
      <w:rPr>
        <w:b/>
        <w:bCs/>
      </w:rPr>
      <w:tblPr/>
    </w:tblStylePr>
    <w:tblStylePr w:type="lastCol">
      <w:rPr>
        <w:b/>
        <w:bCs/>
      </w:rPr>
      <w:tblPr/>
    </w:tblStylePr>
    <w:tblStylePr w:type="band1Vert">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tblStylePr w:type="band1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style>
  <w:style w:type="table" w:styleId="Lichtelijst-accent5">
    <w:name w:val="Light List Accent 5"/>
    <w:basedOn w:val="Standaardtabel"/>
    <w:uiPriority w:val="61"/>
    <w:semiHidden/>
    <w:unhideWhenUsed/>
    <w:rsid w:val="00643c5a"/>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tblBorders>
    </w:tblPr>
    <w:tblStylePr w:type="firstRow">
      <w:pPr>
        <w:spacing w:before="0" w:after="0" w:line="240" w:lineRule="auto"/>
      </w:pPr>
      <w:rPr>
        <w:b/>
        <w:bCs/>
        <w:color w:themeColor="background1"/>
      </w:rPr>
      <w:tblPr/>
      <w:tcPr>
        <w:shd w:val="clear" w:color="auto" w:fill="0066FF" w:themeFill="accent5"/>
      </w:tcPr>
    </w:tblStylePr>
    <w:tblStylePr w:type="lastRow">
      <w:pPr>
        <w:spacing w:before="0" w:after="0" w:line="240" w:lineRule="auto"/>
      </w:pPr>
      <w:rPr>
        <w:b/>
        <w:bCs/>
      </w:rPr>
      <w:tblPr/>
      <w:tcPr>
        <w:tcBorders>
          <w:top w:val="double" w:color="0066FF" w:themeColor="accent5" w:sz="6" w:space="0"/>
          <w:left w:val="single" w:color="0066FF" w:themeColor="accent5" w:sz="8" w:space="0"/>
          <w:bottom w:val="single" w:color="0066FF" w:themeColor="accent5" w:sz="8" w:space="0"/>
          <w:right w:val="single" w:color="0066FF" w:themeColor="accent5" w:sz="8" w:space="0"/>
        </w:tcBorders>
      </w:tcPr>
    </w:tblStylePr>
    <w:tblStylePr w:type="firstCol">
      <w:rPr>
        <w:b/>
        <w:bCs/>
      </w:rPr>
      <w:tblPr/>
    </w:tblStylePr>
    <w:tblStylePr w:type="lastCol">
      <w:rPr>
        <w:b/>
        <w:bCs/>
      </w:rPr>
      <w:tblPr/>
    </w:tblStylePr>
    <w:tblStylePr w:type="band1Vert">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tblStylePr w:type="band1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style>
  <w:style w:type="table" w:styleId="Lichtelijst-accent6">
    <w:name w:val="Light List Accent 6"/>
    <w:basedOn w:val="Standaardtabel"/>
    <w:uiPriority w:val="61"/>
    <w:semiHidden/>
    <w:unhideWhenUsed/>
    <w:rsid w:val="00643c5a"/>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tblBorders>
    </w:tblPr>
    <w:tblStylePr w:type="firstRow">
      <w:pPr>
        <w:spacing w:before="0" w:after="0" w:line="240" w:lineRule="auto"/>
      </w:pPr>
      <w:rPr>
        <w:b/>
        <w:bCs/>
        <w:color w:themeColor="background1"/>
      </w:rPr>
      <w:tblPr/>
      <w:tcPr>
        <w:shd w:val="clear" w:color="auto" w:fill="5982DB" w:themeFill="accent6"/>
      </w:tcPr>
    </w:tblStylePr>
    <w:tblStylePr w:type="lastRow">
      <w:pPr>
        <w:spacing w:before="0" w:after="0" w:line="240" w:lineRule="auto"/>
      </w:pPr>
      <w:rPr>
        <w:b/>
        <w:bCs/>
      </w:rPr>
      <w:tblPr/>
      <w:tcPr>
        <w:tcBorders>
          <w:top w:val="double" w:color="5982DB" w:themeColor="accent6" w:sz="6" w:space="0"/>
          <w:left w:val="single" w:color="5982DB" w:themeColor="accent6" w:sz="8" w:space="0"/>
          <w:bottom w:val="single" w:color="5982DB" w:themeColor="accent6" w:sz="8" w:space="0"/>
          <w:right w:val="single" w:color="5982DB" w:themeColor="accent6" w:sz="8" w:space="0"/>
        </w:tcBorders>
      </w:tcPr>
    </w:tblStylePr>
    <w:tblStylePr w:type="firstCol">
      <w:rPr>
        <w:b/>
        <w:bCs/>
      </w:rPr>
      <w:tblPr/>
    </w:tblStylePr>
    <w:tblStylePr w:type="lastCol">
      <w:rPr>
        <w:b/>
        <w:bCs/>
      </w:rPr>
      <w:tblPr/>
    </w:tblStylePr>
    <w:tblStylePr w:type="band1Vert">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tblStylePr w:type="band1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style>
  <w:style w:type="table" w:styleId="Lichtearcering">
    <w:name w:val="Light Shading"/>
    <w:basedOn w:val="Standaardtabel"/>
    <w:uiPriority w:val="60"/>
    <w:semiHidden/>
    <w:unhideWhenUsed/>
    <w:rsid w:val="00643c5a"/>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643c5a"/>
    <w:rPr>
      <w:color w:themeColor="accent1" w:themeShade="bf"/>
    </w:rPr>
    <w:tblPr>
      <w:tblStyleRowBandSize w:val="1"/>
      <w:tblStyleColBandSize w:val="1"/>
      <w:tblBorders>
        <w:top w:val="single" w:color="92278F" w:themeColor="accent1" w:sz="8" w:space="0"/>
        <w:bottom w:val="single" w:color="92278F" w:themeColor="accent1" w:sz="8" w:space="0"/>
      </w:tblBorders>
    </w:tblPr>
    <w:tblStylePr w:type="firstRow">
      <w:pPr>
        <w:spacing w:before="0" w:after="0" w:line="240" w:lineRule="auto"/>
      </w:pPr>
      <w:rPr>
        <w:b/>
        <w:bCs/>
      </w:rPr>
      <w:tblPr/>
      <w:tcPr>
        <w:tcBorders>
          <w:top w:val="single" w:color="92278F" w:themeColor="accent1" w:sz="8" w:space="0"/>
          <w:left w:val="nil"/>
          <w:bottom w:val="single" w:color="92278F" w:themeColor="accent1" w:sz="8" w:space="0"/>
          <w:right w:val="nil"/>
          <w:insideH w:val="nil"/>
          <w:insideV w:val="nil"/>
        </w:tcBorders>
      </w:tcPr>
    </w:tblStylePr>
    <w:tblStylePr w:type="lastRow">
      <w:pPr>
        <w:spacing w:before="0" w:after="0" w:line="240" w:lineRule="auto"/>
      </w:pPr>
      <w:rPr>
        <w:b/>
        <w:bCs/>
      </w:rPr>
      <w:tblPr/>
      <w:tcPr>
        <w:tcBorders>
          <w:top w:val="single" w:color="92278F" w:themeColor="accent1" w:sz="8" w:space="0"/>
          <w:left w:val="nil"/>
          <w:bottom w:val="single" w:color="92278F"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table" w:styleId="Lichtearcering-accent2">
    <w:name w:val="Light Shading Accent 2"/>
    <w:basedOn w:val="Standaardtabel"/>
    <w:uiPriority w:val="60"/>
    <w:semiHidden/>
    <w:unhideWhenUsed/>
    <w:rsid w:val="00643c5a"/>
    <w:rPr>
      <w:color w:themeColor="accent2" w:themeShade="bf"/>
    </w:rPr>
    <w:tblPr>
      <w:tblStyleRowBandSize w:val="1"/>
      <w:tblStyleColBandSize w:val="1"/>
      <w:tblBorders>
        <w:top w:val="single" w:color="9B57D3" w:themeColor="accent2" w:sz="8" w:space="0"/>
        <w:bottom w:val="single" w:color="9B57D3" w:themeColor="accent2" w:sz="8" w:space="0"/>
      </w:tblBorders>
    </w:tblPr>
    <w:tblStylePr w:type="firstRow">
      <w:pPr>
        <w:spacing w:before="0" w:after="0" w:line="240" w:lineRule="auto"/>
      </w:pPr>
      <w:rPr>
        <w:b/>
        <w:bCs/>
      </w:rPr>
      <w:tblPr/>
      <w:tcPr>
        <w:tcBorders>
          <w:top w:val="single" w:color="9B57D3" w:themeColor="accent2" w:sz="8" w:space="0"/>
          <w:left w:val="nil"/>
          <w:bottom w:val="single" w:color="9B57D3" w:themeColor="accent2" w:sz="8" w:space="0"/>
          <w:right w:val="nil"/>
          <w:insideH w:val="nil"/>
          <w:insideV w:val="nil"/>
        </w:tcBorders>
      </w:tcPr>
    </w:tblStylePr>
    <w:tblStylePr w:type="lastRow">
      <w:pPr>
        <w:spacing w:before="0" w:after="0" w:line="240" w:lineRule="auto"/>
      </w:pPr>
      <w:rPr>
        <w:b/>
        <w:bCs/>
      </w:rPr>
      <w:tblPr/>
      <w:tcPr>
        <w:tcBorders>
          <w:top w:val="single" w:color="9B57D3" w:themeColor="accent2" w:sz="8" w:space="0"/>
          <w:left w:val="nil"/>
          <w:bottom w:val="single" w:color="9B57D3"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table" w:styleId="Lichtearcering-accent3">
    <w:name w:val="Light Shading Accent 3"/>
    <w:basedOn w:val="Standaardtabel"/>
    <w:uiPriority w:val="60"/>
    <w:semiHidden/>
    <w:unhideWhenUsed/>
    <w:rsid w:val="00643c5a"/>
    <w:rPr>
      <w:color w:themeColor="accent3" w:themeShade="bf"/>
    </w:rPr>
    <w:tblPr>
      <w:tblStyleRowBandSize w:val="1"/>
      <w:tblStyleColBandSize w:val="1"/>
      <w:tblBorders>
        <w:top w:val="single" w:color="755DD9" w:themeColor="accent3" w:sz="8" w:space="0"/>
        <w:bottom w:val="single" w:color="755DD9" w:themeColor="accent3" w:sz="8" w:space="0"/>
      </w:tblBorders>
    </w:tblPr>
    <w:tblStylePr w:type="firstRow">
      <w:pPr>
        <w:spacing w:before="0" w:after="0" w:line="240" w:lineRule="auto"/>
      </w:pPr>
      <w:rPr>
        <w:b/>
        <w:bCs/>
      </w:rPr>
      <w:tblPr/>
      <w:tcPr>
        <w:tcBorders>
          <w:top w:val="single" w:color="755DD9" w:themeColor="accent3" w:sz="8" w:space="0"/>
          <w:left w:val="nil"/>
          <w:bottom w:val="single" w:color="755DD9" w:themeColor="accent3" w:sz="8" w:space="0"/>
          <w:right w:val="nil"/>
          <w:insideH w:val="nil"/>
          <w:insideV w:val="nil"/>
        </w:tcBorders>
      </w:tcPr>
    </w:tblStylePr>
    <w:tblStylePr w:type="lastRow">
      <w:pPr>
        <w:spacing w:before="0" w:after="0" w:line="240" w:lineRule="auto"/>
      </w:pPr>
      <w:rPr>
        <w:b/>
        <w:bCs/>
      </w:rPr>
      <w:tblPr/>
      <w:tcPr>
        <w:tcBorders>
          <w:top w:val="single" w:color="755DD9" w:themeColor="accent3" w:sz="8" w:space="0"/>
          <w:left w:val="nil"/>
          <w:bottom w:val="single" w:color="755DD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chtearcering-accent4">
    <w:name w:val="Light Shading Accent 4"/>
    <w:basedOn w:val="Standaardtabel"/>
    <w:uiPriority w:val="60"/>
    <w:semiHidden/>
    <w:unhideWhenUsed/>
    <w:rsid w:val="00643c5a"/>
    <w:rPr>
      <w:color w:themeColor="accent4" w:themeShade="bf"/>
    </w:rPr>
    <w:tblPr>
      <w:tblStyleRowBandSize w:val="1"/>
      <w:tblStyleColBandSize w:val="1"/>
      <w:tblBorders>
        <w:top w:val="single" w:color="665EB8" w:themeColor="accent4" w:sz="8" w:space="0"/>
        <w:bottom w:val="single" w:color="665EB8" w:themeColor="accent4" w:sz="8" w:space="0"/>
      </w:tblBorders>
    </w:tblPr>
    <w:tblStylePr w:type="firstRow">
      <w:pPr>
        <w:spacing w:before="0" w:after="0" w:line="240" w:lineRule="auto"/>
      </w:pPr>
      <w:rPr>
        <w:b/>
        <w:bCs/>
      </w:rPr>
      <w:tblPr/>
      <w:tcPr>
        <w:tcBorders>
          <w:top w:val="single" w:color="665EB8" w:themeColor="accent4" w:sz="8" w:space="0"/>
          <w:left w:val="nil"/>
          <w:bottom w:val="single" w:color="665EB8" w:themeColor="accent4" w:sz="8" w:space="0"/>
          <w:right w:val="nil"/>
          <w:insideH w:val="nil"/>
          <w:insideV w:val="nil"/>
        </w:tcBorders>
      </w:tcPr>
    </w:tblStylePr>
    <w:tblStylePr w:type="lastRow">
      <w:pPr>
        <w:spacing w:before="0" w:after="0" w:line="240" w:lineRule="auto"/>
      </w:pPr>
      <w:rPr>
        <w:b/>
        <w:bCs/>
      </w:rPr>
      <w:tblPr/>
      <w:tcPr>
        <w:tcBorders>
          <w:top w:val="single" w:color="665EB8" w:themeColor="accent4" w:sz="8" w:space="0"/>
          <w:left w:val="nil"/>
          <w:bottom w:val="single" w:color="665EB8"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9D7ED" w:themeFill="accent4" w:themeFillTint="3f"/>
      </w:tcPr>
    </w:tblStylePr>
    <w:tblStylePr w:type="band1Horz">
      <w:tblPr/>
      <w:tcPr>
        <w:tcBorders>
          <w:left w:val="nil"/>
          <w:right w:val="nil"/>
          <w:insideH w:val="nil"/>
          <w:insideV w:val="nil"/>
        </w:tcBorders>
        <w:shd w:val="clear" w:color="auto" w:fill="D9D7ED" w:themeFill="accent4" w:themeFillTint="3f"/>
      </w:tcPr>
    </w:tblStylePr>
  </w:style>
  <w:style w:type="table" w:styleId="Lichtearcering-accent5">
    <w:name w:val="Light Shading Accent 5"/>
    <w:basedOn w:val="Standaardtabel"/>
    <w:uiPriority w:val="60"/>
    <w:semiHidden/>
    <w:unhideWhenUsed/>
    <w:rsid w:val="00643c5a"/>
    <w:rPr>
      <w:color w:themeColor="accent5" w:themeShade="bf"/>
    </w:rPr>
    <w:tblPr>
      <w:tblStyleRowBandSize w:val="1"/>
      <w:tblStyleColBandSize w:val="1"/>
      <w:tblBorders>
        <w:top w:val="single" w:color="0066FF" w:themeColor="accent5" w:sz="8" w:space="0"/>
        <w:bottom w:val="single" w:color="0066FF" w:themeColor="accent5" w:sz="8" w:space="0"/>
      </w:tblBorders>
    </w:tblPr>
    <w:tblStylePr w:type="firstRow">
      <w:pPr>
        <w:spacing w:before="0" w:after="0" w:line="240" w:lineRule="auto"/>
      </w:pPr>
      <w:rPr>
        <w:b/>
        <w:bCs/>
      </w:rPr>
      <w:tblPr/>
      <w:tcPr>
        <w:tcBorders>
          <w:top w:val="single" w:color="0066FF" w:themeColor="accent5" w:sz="8" w:space="0"/>
          <w:left w:val="nil"/>
          <w:bottom w:val="single" w:color="0066FF" w:themeColor="accent5" w:sz="8" w:space="0"/>
          <w:right w:val="nil"/>
          <w:insideH w:val="nil"/>
          <w:insideV w:val="nil"/>
        </w:tcBorders>
      </w:tcPr>
    </w:tblStylePr>
    <w:tblStylePr w:type="lastRow">
      <w:pPr>
        <w:spacing w:before="0" w:after="0" w:line="240" w:lineRule="auto"/>
      </w:pPr>
      <w:rPr>
        <w:b/>
        <w:bCs/>
      </w:rPr>
      <w:tblPr/>
      <w:tcPr>
        <w:tcBorders>
          <w:top w:val="single" w:color="0066FF" w:themeColor="accent5" w:sz="8" w:space="0"/>
          <w:left w:val="nil"/>
          <w:bottom w:val="single" w:color="0066FF"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D9FF" w:themeFill="accent5" w:themeFillTint="3f"/>
      </w:tcPr>
    </w:tblStylePr>
    <w:tblStylePr w:type="band1Horz">
      <w:tblPr/>
      <w:tcPr>
        <w:tcBorders>
          <w:left w:val="nil"/>
          <w:right w:val="nil"/>
          <w:insideH w:val="nil"/>
          <w:insideV w:val="nil"/>
        </w:tcBorders>
        <w:shd w:val="clear" w:color="auto" w:fill="C0D9FF" w:themeFill="accent5" w:themeFillTint="3f"/>
      </w:tcPr>
    </w:tblStylePr>
  </w:style>
  <w:style w:type="table" w:styleId="Lichtearcering-accent6">
    <w:name w:val="Light Shading Accent 6"/>
    <w:basedOn w:val="Standaardtabel"/>
    <w:uiPriority w:val="60"/>
    <w:semiHidden/>
    <w:unhideWhenUsed/>
    <w:rsid w:val="00643c5a"/>
    <w:rPr>
      <w:color w:themeColor="accent6" w:themeShade="bf"/>
    </w:rPr>
    <w:tblPr>
      <w:tblStyleRowBandSize w:val="1"/>
      <w:tblStyleColBandSize w:val="1"/>
      <w:tblBorders>
        <w:top w:val="single" w:color="5982DB" w:themeColor="accent6" w:sz="8" w:space="0"/>
        <w:bottom w:val="single" w:color="5982DB" w:themeColor="accent6" w:sz="8" w:space="0"/>
      </w:tblBorders>
    </w:tblPr>
    <w:tblStylePr w:type="firstRow">
      <w:pPr>
        <w:spacing w:before="0" w:after="0" w:line="240" w:lineRule="auto"/>
      </w:pPr>
      <w:rPr>
        <w:b/>
        <w:bCs/>
      </w:rPr>
      <w:tblPr/>
      <w:tcPr>
        <w:tcBorders>
          <w:top w:val="single" w:color="5982DB" w:themeColor="accent6" w:sz="8" w:space="0"/>
          <w:left w:val="nil"/>
          <w:bottom w:val="single" w:color="5982DB" w:themeColor="accent6" w:sz="8" w:space="0"/>
          <w:right w:val="nil"/>
          <w:insideH w:val="nil"/>
          <w:insideV w:val="nil"/>
        </w:tcBorders>
      </w:tcPr>
    </w:tblStylePr>
    <w:tblStylePr w:type="lastRow">
      <w:pPr>
        <w:spacing w:before="0" w:after="0" w:line="240" w:lineRule="auto"/>
      </w:pPr>
      <w:rPr>
        <w:b/>
        <w:bCs/>
      </w:rPr>
      <w:tblPr/>
      <w:tcPr>
        <w:tcBorders>
          <w:top w:val="single" w:color="5982DB" w:themeColor="accent6" w:sz="8" w:space="0"/>
          <w:left w:val="nil"/>
          <w:bottom w:val="single" w:color="5982DB"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5DFF6" w:themeFill="accent6" w:themeFillTint="3f"/>
      </w:tcPr>
    </w:tblStylePr>
    <w:tblStylePr w:type="band1Horz">
      <w:tblPr/>
      <w:tcPr>
        <w:tcBorders>
          <w:left w:val="nil"/>
          <w:right w:val="nil"/>
          <w:insideH w:val="nil"/>
          <w:insideV w:val="nil"/>
        </w:tcBorders>
        <w:shd w:val="clear" w:color="auto" w:fill="D5DFF6" w:themeFill="accent6" w:themeFillTint="3f"/>
      </w:tcPr>
    </w:tblStylePr>
  </w:style>
  <w:style w:type="table" w:styleId="Lichtraster">
    <w:name w:val="Light Grid"/>
    <w:basedOn w:val="Standaardtabel"/>
    <w:uiPriority w:val="62"/>
    <w:semiHidden/>
    <w:unhideWhenUsed/>
    <w:rsid w:val="00643c5a"/>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643c5a"/>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insideH w:val="single" w:color="92278F" w:themeColor="accent1" w:sz="8" w:space="0"/>
        <w:insideV w:val="single" w:color="92278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2278F" w:themeColor="accent1" w:sz="8" w:space="0"/>
          <w:left w:val="single" w:color="92278F" w:themeColor="accent1" w:sz="8" w:space="0"/>
          <w:bottom w:val="single" w:color="92278F" w:themeColor="accent1" w:sz="18" w:space="0"/>
          <w:right w:val="single" w:color="92278F" w:themeColor="accent1" w:sz="8" w:space="0"/>
          <w:insideH w:val="nil"/>
          <w:insideV w:val="single" w:color="92278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2278F" w:themeColor="accent1" w:sz="6" w:space="0"/>
          <w:left w:val="single" w:color="92278F" w:themeColor="accent1" w:sz="8" w:space="0"/>
          <w:bottom w:val="single" w:color="92278F" w:themeColor="accent1" w:sz="8" w:space="0"/>
          <w:right w:val="single" w:color="92278F" w:themeColor="accent1" w:sz="8" w:space="0"/>
          <w:insideH w:val="nil"/>
          <w:insideV w:val="single" w:color="92278F"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tblStylePr w:type="band1Vert">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shd w:val="clear" w:color="auto" w:fill="EEBFEC" w:themeFill="accent1" w:themeFillTint="3f"/>
      </w:tcPr>
    </w:tblStylePr>
    <w:tblStylePr w:type="band1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insideV w:val="single" w:color="92278F" w:themeColor="accent1" w:sz="8" w:space="0"/>
        </w:tcBorders>
        <w:shd w:val="clear" w:color="auto" w:fill="EEBFEC" w:themeFill="accent1" w:themeFillTint="3f"/>
      </w:tcPr>
    </w:tblStylePr>
    <w:tblStylePr w:type="band2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insideV w:val="single" w:color="92278F" w:themeColor="accent1" w:sz="8" w:space="0"/>
        </w:tcBorders>
      </w:tcPr>
    </w:tblStylePr>
  </w:style>
  <w:style w:type="table" w:styleId="Lichtraster-accent2">
    <w:name w:val="Light Grid Accent 2"/>
    <w:basedOn w:val="Standaardtabel"/>
    <w:uiPriority w:val="62"/>
    <w:semiHidden/>
    <w:unhideWhenUsed/>
    <w:rsid w:val="00643c5a"/>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insideH w:val="single" w:color="9B57D3" w:themeColor="accent2" w:sz="8" w:space="0"/>
        <w:insideV w:val="single" w:color="9B57D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57D3" w:themeColor="accent2" w:sz="8" w:space="0"/>
          <w:left w:val="single" w:color="9B57D3" w:themeColor="accent2" w:sz="8" w:space="0"/>
          <w:bottom w:val="single" w:color="9B57D3" w:themeColor="accent2" w:sz="18" w:space="0"/>
          <w:right w:val="single" w:color="9B57D3" w:themeColor="accent2" w:sz="8" w:space="0"/>
          <w:insideH w:val="nil"/>
          <w:insideV w:val="single" w:color="9B57D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57D3" w:themeColor="accent2" w:sz="6" w:space="0"/>
          <w:left w:val="single" w:color="9B57D3" w:themeColor="accent2" w:sz="8" w:space="0"/>
          <w:bottom w:val="single" w:color="9B57D3" w:themeColor="accent2" w:sz="8" w:space="0"/>
          <w:right w:val="single" w:color="9B57D3" w:themeColor="accent2" w:sz="8" w:space="0"/>
          <w:insideH w:val="nil"/>
          <w:insideV w:val="single" w:color="9B57D3"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tblStylePr w:type="band1Vert">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shd w:val="clear" w:color="auto" w:fill="E6D5F4" w:themeFill="accent2" w:themeFillTint="3f"/>
      </w:tcPr>
    </w:tblStylePr>
    <w:tblStylePr w:type="band1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insideV w:val="single" w:color="9B57D3" w:themeColor="accent2" w:sz="8" w:space="0"/>
        </w:tcBorders>
        <w:shd w:val="clear" w:color="auto" w:fill="E6D5F4" w:themeFill="accent2" w:themeFillTint="3f"/>
      </w:tcPr>
    </w:tblStylePr>
    <w:tblStylePr w:type="band2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insideV w:val="single" w:color="9B57D3" w:themeColor="accent2" w:sz="8" w:space="0"/>
        </w:tcBorders>
      </w:tcPr>
    </w:tblStylePr>
  </w:style>
  <w:style w:type="table" w:styleId="Lichtraster-accent3">
    <w:name w:val="Light Grid Accent 3"/>
    <w:basedOn w:val="Standaardtabel"/>
    <w:uiPriority w:val="62"/>
    <w:semiHidden/>
    <w:unhideWhenUsed/>
    <w:rsid w:val="00643c5a"/>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insideH w:val="single" w:color="755DD9" w:themeColor="accent3" w:sz="8" w:space="0"/>
        <w:insideV w:val="single" w:color="755DD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5DD9" w:themeColor="accent3" w:sz="8" w:space="0"/>
          <w:left w:val="single" w:color="755DD9" w:themeColor="accent3" w:sz="8" w:space="0"/>
          <w:bottom w:val="single" w:color="755DD9" w:themeColor="accent3" w:sz="18" w:space="0"/>
          <w:right w:val="single" w:color="755DD9" w:themeColor="accent3" w:sz="8" w:space="0"/>
          <w:insideH w:val="nil"/>
          <w:insideV w:val="single" w:color="755DD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5DD9" w:themeColor="accent3" w:sz="6" w:space="0"/>
          <w:left w:val="single" w:color="755DD9" w:themeColor="accent3" w:sz="8" w:space="0"/>
          <w:bottom w:val="single" w:color="755DD9" w:themeColor="accent3" w:sz="8" w:space="0"/>
          <w:right w:val="single" w:color="755DD9" w:themeColor="accent3" w:sz="8" w:space="0"/>
          <w:insideH w:val="nil"/>
          <w:insideV w:val="single" w:color="755DD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tblStylePr w:type="band1Vert">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shd w:val="clear" w:color="auto" w:fill="DCD6F5" w:themeFill="accent3" w:themeFillTint="3f"/>
      </w:tcPr>
    </w:tblStylePr>
    <w:tblStylePr w:type="band1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insideV w:val="single" w:color="755DD9" w:themeColor="accent3" w:sz="8" w:space="0"/>
        </w:tcBorders>
        <w:shd w:val="clear" w:color="auto" w:fill="DCD6F5" w:themeFill="accent3" w:themeFillTint="3f"/>
      </w:tcPr>
    </w:tblStylePr>
    <w:tblStylePr w:type="band2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insideV w:val="single" w:color="755DD9" w:themeColor="accent3" w:sz="8" w:space="0"/>
        </w:tcBorders>
      </w:tcPr>
    </w:tblStylePr>
  </w:style>
  <w:style w:type="table" w:styleId="Lichtraster-accent4">
    <w:name w:val="Light Grid Accent 4"/>
    <w:basedOn w:val="Standaardtabel"/>
    <w:uiPriority w:val="62"/>
    <w:semiHidden/>
    <w:unhideWhenUsed/>
    <w:rsid w:val="00643c5a"/>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insideH w:val="single" w:color="665EB8" w:themeColor="accent4" w:sz="8" w:space="0"/>
        <w:insideV w:val="single" w:color="665EB8"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5EB8" w:themeColor="accent4" w:sz="8" w:space="0"/>
          <w:left w:val="single" w:color="665EB8" w:themeColor="accent4" w:sz="8" w:space="0"/>
          <w:bottom w:val="single" w:color="665EB8" w:themeColor="accent4" w:sz="18" w:space="0"/>
          <w:right w:val="single" w:color="665EB8" w:themeColor="accent4" w:sz="8" w:space="0"/>
          <w:insideH w:val="nil"/>
          <w:insideV w:val="single" w:color="665EB8"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5EB8" w:themeColor="accent4" w:sz="6" w:space="0"/>
          <w:left w:val="single" w:color="665EB8" w:themeColor="accent4" w:sz="8" w:space="0"/>
          <w:bottom w:val="single" w:color="665EB8" w:themeColor="accent4" w:sz="8" w:space="0"/>
          <w:right w:val="single" w:color="665EB8" w:themeColor="accent4" w:sz="8" w:space="0"/>
          <w:insideH w:val="nil"/>
          <w:insideV w:val="single" w:color="665EB8"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tblStylePr w:type="band1Vert">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shd w:val="clear" w:color="auto" w:fill="D9D7ED" w:themeFill="accent4" w:themeFillTint="3f"/>
      </w:tcPr>
    </w:tblStylePr>
    <w:tblStylePr w:type="band1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insideV w:val="single" w:color="665EB8" w:themeColor="accent4" w:sz="8" w:space="0"/>
        </w:tcBorders>
        <w:shd w:val="clear" w:color="auto" w:fill="D9D7ED" w:themeFill="accent4" w:themeFillTint="3f"/>
      </w:tcPr>
    </w:tblStylePr>
    <w:tblStylePr w:type="band2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insideV w:val="single" w:color="665EB8" w:themeColor="accent4" w:sz="8" w:space="0"/>
        </w:tcBorders>
      </w:tcPr>
    </w:tblStylePr>
  </w:style>
  <w:style w:type="table" w:styleId="Lichtraster-accent5">
    <w:name w:val="Light Grid Accent 5"/>
    <w:basedOn w:val="Standaardtabel"/>
    <w:uiPriority w:val="62"/>
    <w:semiHidden/>
    <w:unhideWhenUsed/>
    <w:rsid w:val="00643c5a"/>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insideH w:val="single" w:color="0066FF" w:themeColor="accent5" w:sz="8" w:space="0"/>
        <w:insideV w:val="single" w:color="0066FF"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6FF" w:themeColor="accent5" w:sz="8" w:space="0"/>
          <w:left w:val="single" w:color="0066FF" w:themeColor="accent5" w:sz="8" w:space="0"/>
          <w:bottom w:val="single" w:color="0066FF" w:themeColor="accent5" w:sz="18" w:space="0"/>
          <w:right w:val="single" w:color="0066FF" w:themeColor="accent5" w:sz="8" w:space="0"/>
          <w:insideH w:val="nil"/>
          <w:insideV w:val="single" w:color="0066FF"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6FF" w:themeColor="accent5" w:sz="6" w:space="0"/>
          <w:left w:val="single" w:color="0066FF" w:themeColor="accent5" w:sz="8" w:space="0"/>
          <w:bottom w:val="single" w:color="0066FF" w:themeColor="accent5" w:sz="8" w:space="0"/>
          <w:right w:val="single" w:color="0066FF" w:themeColor="accent5" w:sz="8" w:space="0"/>
          <w:insideH w:val="nil"/>
          <w:insideV w:val="single" w:color="0066FF"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tblStylePr w:type="band1Vert">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shd w:val="clear" w:color="auto" w:fill="C0D9FF" w:themeFill="accent5" w:themeFillTint="3f"/>
      </w:tcPr>
    </w:tblStylePr>
    <w:tblStylePr w:type="band1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insideV w:val="single" w:color="0066FF" w:themeColor="accent5" w:sz="8" w:space="0"/>
        </w:tcBorders>
        <w:shd w:val="clear" w:color="auto" w:fill="C0D9FF" w:themeFill="accent5" w:themeFillTint="3f"/>
      </w:tcPr>
    </w:tblStylePr>
    <w:tblStylePr w:type="band2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insideV w:val="single" w:color="0066FF" w:themeColor="accent5" w:sz="8" w:space="0"/>
        </w:tcBorders>
      </w:tcPr>
    </w:tblStylePr>
  </w:style>
  <w:style w:type="table" w:styleId="Lichtraster-accent6">
    <w:name w:val="Light Grid Accent 6"/>
    <w:basedOn w:val="Standaardtabel"/>
    <w:uiPriority w:val="62"/>
    <w:semiHidden/>
    <w:unhideWhenUsed/>
    <w:rsid w:val="00643c5a"/>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insideH w:val="single" w:color="5982DB" w:themeColor="accent6" w:sz="8" w:space="0"/>
        <w:insideV w:val="single" w:color="5982DB"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982DB" w:themeColor="accent6" w:sz="8" w:space="0"/>
          <w:left w:val="single" w:color="5982DB" w:themeColor="accent6" w:sz="8" w:space="0"/>
          <w:bottom w:val="single" w:color="5982DB" w:themeColor="accent6" w:sz="18" w:space="0"/>
          <w:right w:val="single" w:color="5982DB" w:themeColor="accent6" w:sz="8" w:space="0"/>
          <w:insideH w:val="nil"/>
          <w:insideV w:val="single" w:color="5982DB"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982DB" w:themeColor="accent6" w:sz="6" w:space="0"/>
          <w:left w:val="single" w:color="5982DB" w:themeColor="accent6" w:sz="8" w:space="0"/>
          <w:bottom w:val="single" w:color="5982DB" w:themeColor="accent6" w:sz="8" w:space="0"/>
          <w:right w:val="single" w:color="5982DB" w:themeColor="accent6" w:sz="8" w:space="0"/>
          <w:insideH w:val="nil"/>
          <w:insideV w:val="single" w:color="5982DB"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tblStylePr w:type="band1Vert">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shd w:val="clear" w:color="auto" w:fill="D5DFF6" w:themeFill="accent6" w:themeFillTint="3f"/>
      </w:tcPr>
    </w:tblStylePr>
    <w:tblStylePr w:type="band1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insideV w:val="single" w:color="5982DB" w:themeColor="accent6" w:sz="8" w:space="0"/>
        </w:tcBorders>
        <w:shd w:val="clear" w:color="auto" w:fill="D5DFF6" w:themeFill="accent6" w:themeFillTint="3f"/>
      </w:tcPr>
    </w:tblStylePr>
    <w:tblStylePr w:type="band2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insideV w:val="single" w:color="5982DB" w:themeColor="accent6" w:sz="8" w:space="0"/>
        </w:tcBorders>
      </w:tcPr>
    </w:tblStylePr>
  </w:style>
  <w:style w:type="table" w:styleId="Donkerelijst">
    <w:name w:val="Dark List"/>
    <w:basedOn w:val="Standaardtabel"/>
    <w:uiPriority w:val="70"/>
    <w:semiHidden/>
    <w:unhideWhenUsed/>
    <w:rsid w:val="00643c5a"/>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643c5a"/>
    <w:rPr>
      <w:color w:themeColor="background1"/>
    </w:rPr>
    <w:tblPr>
      <w:tblStyleRowBandSize w:val="1"/>
      <w:tblStyleColBandSize w:val="1"/>
    </w:tblPr>
    <w:tcPr>
      <w:shd w:val="clear" w:color="auto" w:fill="92278F"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81346"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6D1D6A"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6D1D6A" w:themeFill="accent1" w:themeFillShade="bf"/>
      </w:tcPr>
    </w:tblStylePr>
    <w:tblStylePr w:type="band1Vert">
      <w:tblPr/>
      <w:tcPr>
        <w:tcBorders>
          <w:top w:val="nil"/>
          <w:left w:val="nil"/>
          <w:bottom w:val="nil"/>
          <w:right w:val="nil"/>
          <w:insideH w:val="nil"/>
          <w:insideV w:val="nil"/>
        </w:tcBorders>
        <w:shd w:val="clear" w:color="auto" w:fill="6D1D6A" w:themeFill="accent1" w:themeFillShade="bf"/>
      </w:tcPr>
    </w:tblStylePr>
    <w:tblStylePr w:type="band1Horz">
      <w:tblPr/>
      <w:tcPr>
        <w:tcBorders>
          <w:top w:val="nil"/>
          <w:left w:val="nil"/>
          <w:bottom w:val="nil"/>
          <w:right w:val="nil"/>
          <w:insideH w:val="nil"/>
          <w:insideV w:val="nil"/>
        </w:tcBorders>
        <w:shd w:val="clear" w:color="auto" w:fill="6D1D6A" w:themeFill="accent1" w:themeFillShade="bf"/>
      </w:tcPr>
    </w:tblStylePr>
  </w:style>
  <w:style w:type="table" w:styleId="Donkerelijst-accent2">
    <w:name w:val="Dark List Accent 2"/>
    <w:basedOn w:val="Standaardtabel"/>
    <w:uiPriority w:val="70"/>
    <w:semiHidden/>
    <w:unhideWhenUsed/>
    <w:rsid w:val="00643c5a"/>
    <w:rPr>
      <w:color w:themeColor="background1"/>
    </w:rPr>
    <w:tblPr>
      <w:tblStyleRowBandSize w:val="1"/>
      <w:tblStyleColBandSize w:val="1"/>
    </w:tblPr>
    <w:tcPr>
      <w:shd w:val="clear" w:color="auto" w:fill="9B57D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1E75"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752EB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752EB0" w:themeFill="accent2" w:themeFillShade="bf"/>
      </w:tcPr>
    </w:tblStylePr>
    <w:tblStylePr w:type="band1Vert">
      <w:tblPr/>
      <w:tcPr>
        <w:tcBorders>
          <w:top w:val="nil"/>
          <w:left w:val="nil"/>
          <w:bottom w:val="nil"/>
          <w:right w:val="nil"/>
          <w:insideH w:val="nil"/>
          <w:insideV w:val="nil"/>
        </w:tcBorders>
        <w:shd w:val="clear" w:color="auto" w:fill="752EB0" w:themeFill="accent2" w:themeFillShade="bf"/>
      </w:tcPr>
    </w:tblStylePr>
    <w:tblStylePr w:type="band1Horz">
      <w:tblPr/>
      <w:tcPr>
        <w:tcBorders>
          <w:top w:val="nil"/>
          <w:left w:val="nil"/>
          <w:bottom w:val="nil"/>
          <w:right w:val="nil"/>
          <w:insideH w:val="nil"/>
          <w:insideV w:val="nil"/>
        </w:tcBorders>
        <w:shd w:val="clear" w:color="auto" w:fill="752EB0" w:themeFill="accent2" w:themeFillShade="bf"/>
      </w:tcPr>
    </w:tblStylePr>
  </w:style>
  <w:style w:type="table" w:styleId="Donkerelijst-accent3">
    <w:name w:val="Dark List Accent 3"/>
    <w:basedOn w:val="Standaardtabel"/>
    <w:uiPriority w:val="70"/>
    <w:semiHidden/>
    <w:unhideWhenUsed/>
    <w:rsid w:val="00643c5a"/>
    <w:rPr>
      <w:color w:themeColor="background1"/>
    </w:rPr>
    <w:tblPr>
      <w:tblStyleRowBandSize w:val="1"/>
      <w:tblStyleColBandSize w:val="1"/>
    </w:tblPr>
    <w:tcPr>
      <w:shd w:val="clear" w:color="auto" w:fill="755DD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F1D7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472CB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472CBB" w:themeFill="accent3" w:themeFillShade="bf"/>
      </w:tcPr>
    </w:tblStylePr>
    <w:tblStylePr w:type="band1Vert">
      <w:tblPr/>
      <w:tcPr>
        <w:tcBorders>
          <w:top w:val="nil"/>
          <w:left w:val="nil"/>
          <w:bottom w:val="nil"/>
          <w:right w:val="nil"/>
          <w:insideH w:val="nil"/>
          <w:insideV w:val="nil"/>
        </w:tcBorders>
        <w:shd w:val="clear" w:color="auto" w:fill="472CBB" w:themeFill="accent3" w:themeFillShade="bf"/>
      </w:tcPr>
    </w:tblStylePr>
    <w:tblStylePr w:type="band1Horz">
      <w:tblPr/>
      <w:tcPr>
        <w:tcBorders>
          <w:top w:val="nil"/>
          <w:left w:val="nil"/>
          <w:bottom w:val="nil"/>
          <w:right w:val="nil"/>
          <w:insideH w:val="nil"/>
          <w:insideV w:val="nil"/>
        </w:tcBorders>
        <w:shd w:val="clear" w:color="auto" w:fill="472CBB" w:themeFill="accent3" w:themeFillShade="bf"/>
      </w:tcPr>
    </w:tblStylePr>
  </w:style>
  <w:style w:type="table" w:styleId="Donkerelijst-accent4">
    <w:name w:val="Dark List Accent 4"/>
    <w:basedOn w:val="Standaardtabel"/>
    <w:uiPriority w:val="70"/>
    <w:semiHidden/>
    <w:unhideWhenUsed/>
    <w:rsid w:val="00643c5a"/>
    <w:rPr>
      <w:color w:themeColor="background1"/>
    </w:rPr>
    <w:tblPr>
      <w:tblStyleRowBandSize w:val="1"/>
      <w:tblStyleColBandSize w:val="1"/>
    </w:tblPr>
    <w:tcPr>
      <w:shd w:val="clear" w:color="auto" w:fill="665EB8"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F2A5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463F9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463F90" w:themeFill="accent4" w:themeFillShade="bf"/>
      </w:tcPr>
    </w:tblStylePr>
    <w:tblStylePr w:type="band1Vert">
      <w:tblPr/>
      <w:tcPr>
        <w:tcBorders>
          <w:top w:val="nil"/>
          <w:left w:val="nil"/>
          <w:bottom w:val="nil"/>
          <w:right w:val="nil"/>
          <w:insideH w:val="nil"/>
          <w:insideV w:val="nil"/>
        </w:tcBorders>
        <w:shd w:val="clear" w:color="auto" w:fill="463F90" w:themeFill="accent4" w:themeFillShade="bf"/>
      </w:tcPr>
    </w:tblStylePr>
    <w:tblStylePr w:type="band1Horz">
      <w:tblPr/>
      <w:tcPr>
        <w:tcBorders>
          <w:top w:val="nil"/>
          <w:left w:val="nil"/>
          <w:bottom w:val="nil"/>
          <w:right w:val="nil"/>
          <w:insideH w:val="nil"/>
          <w:insideV w:val="nil"/>
        </w:tcBorders>
        <w:shd w:val="clear" w:color="auto" w:fill="463F90" w:themeFill="accent4" w:themeFillShade="bf"/>
      </w:tcPr>
    </w:tblStylePr>
  </w:style>
  <w:style w:type="table" w:styleId="Donkerelijst-accent5">
    <w:name w:val="Dark List Accent 5"/>
    <w:basedOn w:val="Standaardtabel"/>
    <w:uiPriority w:val="70"/>
    <w:semiHidden/>
    <w:unhideWhenUsed/>
    <w:rsid w:val="00643c5a"/>
    <w:rPr>
      <w:color w:themeColor="background1"/>
    </w:rPr>
    <w:tblPr>
      <w:tblStyleRowBandSize w:val="1"/>
      <w:tblStyleColBandSize w:val="1"/>
    </w:tblPr>
    <w:tcPr>
      <w:shd w:val="clear" w:color="auto" w:fill="0066FF"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327F"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004CBF"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004CBF" w:themeFill="accent5" w:themeFillShade="bf"/>
      </w:tcPr>
    </w:tblStylePr>
    <w:tblStylePr w:type="band1Vert">
      <w:tblPr/>
      <w:tcPr>
        <w:tcBorders>
          <w:top w:val="nil"/>
          <w:left w:val="nil"/>
          <w:bottom w:val="nil"/>
          <w:right w:val="nil"/>
          <w:insideH w:val="nil"/>
          <w:insideV w:val="nil"/>
        </w:tcBorders>
        <w:shd w:val="clear" w:color="auto" w:fill="004CBF" w:themeFill="accent5" w:themeFillShade="bf"/>
      </w:tcPr>
    </w:tblStylePr>
    <w:tblStylePr w:type="band1Horz">
      <w:tblPr/>
      <w:tcPr>
        <w:tcBorders>
          <w:top w:val="nil"/>
          <w:left w:val="nil"/>
          <w:bottom w:val="nil"/>
          <w:right w:val="nil"/>
          <w:insideH w:val="nil"/>
          <w:insideV w:val="nil"/>
        </w:tcBorders>
        <w:shd w:val="clear" w:color="auto" w:fill="004CBF" w:themeFill="accent5" w:themeFillShade="bf"/>
      </w:tcPr>
    </w:tblStylePr>
  </w:style>
  <w:style w:type="table" w:styleId="Donkerelijst-accent6">
    <w:name w:val="Dark List Accent 6"/>
    <w:basedOn w:val="Standaardtabel"/>
    <w:uiPriority w:val="70"/>
    <w:rsid w:val="00643c5a"/>
    <w:rPr>
      <w:color w:themeColor="background1"/>
    </w:rPr>
    <w:tblPr>
      <w:tblStyleRowBandSize w:val="1"/>
      <w:tblStyleColBandSize w:val="1"/>
    </w:tblPr>
    <w:tcPr>
      <w:shd w:val="clear" w:color="auto" w:fill="5982DB"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B3A7D"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2957BD"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2957BD" w:themeFill="accent6" w:themeFillShade="bf"/>
      </w:tcPr>
    </w:tblStylePr>
    <w:tblStylePr w:type="band1Vert">
      <w:tblPr/>
      <w:tcPr>
        <w:tcBorders>
          <w:top w:val="nil"/>
          <w:left w:val="nil"/>
          <w:bottom w:val="nil"/>
          <w:right w:val="nil"/>
          <w:insideH w:val="nil"/>
          <w:insideV w:val="nil"/>
        </w:tcBorders>
        <w:shd w:val="clear" w:color="auto" w:fill="2957BD" w:themeFill="accent6" w:themeFillShade="bf"/>
      </w:tcPr>
    </w:tblStylePr>
    <w:tblStylePr w:type="band1Horz">
      <w:tblPr/>
      <w:tcPr>
        <w:tcBorders>
          <w:top w:val="nil"/>
          <w:left w:val="nil"/>
          <w:bottom w:val="nil"/>
          <w:right w:val="nil"/>
          <w:insideH w:val="nil"/>
          <w:insideV w:val="nil"/>
        </w:tcBorders>
        <w:shd w:val="clear" w:color="auto" w:fill="2957BD" w:themeFill="accent6" w:themeFillShade="bf"/>
      </w:tcPr>
    </w:tblStylePr>
  </w:style>
  <w:style w:type="table" w:styleId="Lijsttabel1licht">
    <w:name w:val="List Table 1 Light"/>
    <w:basedOn w:val="Standaardtabel"/>
    <w:uiPriority w:val="46"/>
    <w:rsid w:val="00643c5a"/>
    <w:tblPr>
      <w:tblStyleRowBandSize w:val="1"/>
      <w:tblStyleColBandSize w:val="1"/>
    </w:tblPr>
    <w:tblStylePr w:type="firstRow">
      <w:rPr>
        <w:b/>
        <w:bCs/>
      </w:rPr>
      <w:tblPr/>
      <w:tcPr>
        <w:tcBorders>
          <w:bottom w:val="single" w:color="666666" w:themeColor="text1" w:sz="4" w:space="0"/>
        </w:tcBorders>
      </w:tcPr>
    </w:tblStylePr>
    <w:tblStylePr w:type="lastRow">
      <w:rPr>
        <w:b/>
        <w:bCs/>
      </w:rPr>
      <w:tblPr/>
      <w:tcPr>
        <w:tcBorders>
          <w:top w:val="sing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643c5a"/>
    <w:tblPr>
      <w:tblStyleRowBandSize w:val="1"/>
      <w:tblStyleColBandSize w:val="1"/>
    </w:tblPr>
    <w:tblStylePr w:type="firstRow">
      <w:rPr>
        <w:b/>
        <w:bCs/>
      </w:rPr>
      <w:tblPr/>
      <w:tcPr>
        <w:tcBorders>
          <w:bottom w:val="single" w:color="D565D2" w:themeColor="accent1" w:sz="4" w:space="0"/>
        </w:tcBorders>
      </w:tcPr>
    </w:tblStylePr>
    <w:tblStylePr w:type="lastRow">
      <w:rPr>
        <w:b/>
        <w:bCs/>
      </w:rPr>
      <w:tblPr/>
      <w:tcPr>
        <w:tcBorders>
          <w:top w:val="sing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1licht-Accent2">
    <w:name w:val="List Table 1 Light Accent 2"/>
    <w:basedOn w:val="Standaardtabel"/>
    <w:uiPriority w:val="46"/>
    <w:rsid w:val="00643c5a"/>
    <w:tblPr>
      <w:tblStyleRowBandSize w:val="1"/>
      <w:tblStyleColBandSize w:val="1"/>
    </w:tblPr>
    <w:tblStylePr w:type="firstRow">
      <w:rPr>
        <w:b/>
        <w:bCs/>
      </w:rPr>
      <w:tblPr/>
      <w:tcPr>
        <w:tcBorders>
          <w:bottom w:val="single" w:color="C29AE4" w:themeColor="accent2" w:sz="4" w:space="0"/>
        </w:tcBorders>
      </w:tcPr>
    </w:tblStylePr>
    <w:tblStylePr w:type="lastRow">
      <w:rPr>
        <w:b/>
        <w:bCs/>
      </w:rPr>
      <w:tblPr/>
      <w:tcPr>
        <w:tcBorders>
          <w:top w:val="sing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1licht-Accent3">
    <w:name w:val="List Table 1 Light Accent 3"/>
    <w:basedOn w:val="Standaardtabel"/>
    <w:uiPriority w:val="46"/>
    <w:rsid w:val="00643c5a"/>
    <w:tblPr>
      <w:tblStyleRowBandSize w:val="1"/>
      <w:tblStyleColBandSize w:val="1"/>
    </w:tblPr>
    <w:tblStylePr w:type="firstRow">
      <w:rPr>
        <w:b/>
        <w:bCs/>
      </w:rPr>
      <w:tblPr/>
      <w:tcPr>
        <w:tcBorders>
          <w:bottom w:val="single" w:color="AC9DE8" w:themeColor="accent3" w:sz="4" w:space="0"/>
        </w:tcBorders>
      </w:tcPr>
    </w:tblStylePr>
    <w:tblStylePr w:type="lastRow">
      <w:rPr>
        <w:b/>
        <w:bCs/>
      </w:rPr>
      <w:tblPr/>
      <w:tcPr>
        <w:tcBorders>
          <w:top w:val="sing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1licht-Accent4">
    <w:name w:val="List Table 1 Light Accent 4"/>
    <w:basedOn w:val="Standaardtabel"/>
    <w:uiPriority w:val="46"/>
    <w:rsid w:val="00643c5a"/>
    <w:tblPr>
      <w:tblStyleRowBandSize w:val="1"/>
      <w:tblStyleColBandSize w:val="1"/>
    </w:tblPr>
    <w:tblStylePr w:type="firstRow">
      <w:rPr>
        <w:b/>
        <w:bCs/>
      </w:rPr>
      <w:tblPr/>
      <w:tcPr>
        <w:tcBorders>
          <w:bottom w:val="single" w:color="A29ED4" w:themeColor="accent4" w:sz="4" w:space="0"/>
        </w:tcBorders>
      </w:tcPr>
    </w:tblStylePr>
    <w:tblStylePr w:type="lastRow">
      <w:rPr>
        <w:b/>
        <w:bCs/>
      </w:rPr>
      <w:tblPr/>
      <w:tcPr>
        <w:tcBorders>
          <w:top w:val="sing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1licht-Accent5">
    <w:name w:val="List Table 1 Light Accent 5"/>
    <w:basedOn w:val="Standaardtabel"/>
    <w:uiPriority w:val="46"/>
    <w:rsid w:val="00643c5a"/>
    <w:tblPr>
      <w:tblStyleRowBandSize w:val="1"/>
      <w:tblStyleColBandSize w:val="1"/>
    </w:tblPr>
    <w:tblStylePr w:type="firstRow">
      <w:rPr>
        <w:b/>
        <w:bCs/>
      </w:rPr>
      <w:tblPr/>
      <w:tcPr>
        <w:tcBorders>
          <w:bottom w:val="single" w:color="66A3FF" w:themeColor="accent5" w:sz="4" w:space="0"/>
        </w:tcBorders>
      </w:tcPr>
    </w:tblStylePr>
    <w:tblStylePr w:type="lastRow">
      <w:rPr>
        <w:b/>
        <w:bCs/>
      </w:rPr>
      <w:tblPr/>
      <w:tcPr>
        <w:tcBorders>
          <w:top w:val="sing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1licht-Accent6">
    <w:name w:val="List Table 1 Light Accent 6"/>
    <w:basedOn w:val="Standaardtabel"/>
    <w:uiPriority w:val="46"/>
    <w:rsid w:val="00643c5a"/>
    <w:tblPr>
      <w:tblStyleRowBandSize w:val="1"/>
      <w:tblStyleColBandSize w:val="1"/>
    </w:tblPr>
    <w:tblStylePr w:type="firstRow">
      <w:rPr>
        <w:b/>
        <w:bCs/>
      </w:rPr>
      <w:tblPr/>
      <w:tcPr>
        <w:tcBorders>
          <w:bottom w:val="single" w:color="9BB3E9" w:themeColor="accent6" w:sz="4" w:space="0"/>
        </w:tcBorders>
      </w:tcPr>
    </w:tblStylePr>
    <w:tblStylePr w:type="lastRow">
      <w:rPr>
        <w:b/>
        <w:bCs/>
      </w:rPr>
      <w:tblPr/>
      <w:tcPr>
        <w:tcBorders>
          <w:top w:val="sing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2">
    <w:name w:val="List Table 2"/>
    <w:basedOn w:val="Standaardtabel"/>
    <w:uiPriority w:val="47"/>
    <w:rsid w:val="00643c5a"/>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643c5a"/>
    <w:tblPr>
      <w:tblStyleRowBandSize w:val="1"/>
      <w:tblStyleColBandSize w:val="1"/>
      <w:tblBorders>
        <w:top w:val="single" w:color="D565D2" w:themeColor="accent1" w:themeTint="99" w:sz="4" w:space="0"/>
        <w:bottom w:val="single" w:color="D565D2" w:themeColor="accent1" w:themeTint="99" w:sz="4" w:space="0"/>
        <w:insideH w:val="single" w:color="D565D2"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2-Accent2">
    <w:name w:val="List Table 2 Accent 2"/>
    <w:basedOn w:val="Standaardtabel"/>
    <w:uiPriority w:val="47"/>
    <w:rsid w:val="00643c5a"/>
    <w:tblPr>
      <w:tblStyleRowBandSize w:val="1"/>
      <w:tblStyleColBandSize w:val="1"/>
      <w:tblBorders>
        <w:top w:val="single" w:color="C29AE4" w:themeColor="accent2" w:themeTint="99" w:sz="4" w:space="0"/>
        <w:bottom w:val="single" w:color="C29AE4" w:themeColor="accent2" w:themeTint="99" w:sz="4" w:space="0"/>
        <w:insideH w:val="single" w:color="C29AE4"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2-Accent3">
    <w:name w:val="List Table 2 Accent 3"/>
    <w:basedOn w:val="Standaardtabel"/>
    <w:uiPriority w:val="47"/>
    <w:rsid w:val="00643c5a"/>
    <w:tblPr>
      <w:tblStyleRowBandSize w:val="1"/>
      <w:tblStyleColBandSize w:val="1"/>
      <w:tblBorders>
        <w:top w:val="single" w:color="AC9DE8" w:themeColor="accent3" w:themeTint="99" w:sz="4" w:space="0"/>
        <w:bottom w:val="single" w:color="AC9DE8" w:themeColor="accent3" w:themeTint="99" w:sz="4" w:space="0"/>
        <w:insideH w:val="single" w:color="AC9DE8"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2-Accent4">
    <w:name w:val="List Table 2 Accent 4"/>
    <w:basedOn w:val="Standaardtabel"/>
    <w:uiPriority w:val="47"/>
    <w:rsid w:val="00643c5a"/>
    <w:tblPr>
      <w:tblStyleRowBandSize w:val="1"/>
      <w:tblStyleColBandSize w:val="1"/>
      <w:tblBorders>
        <w:top w:val="single" w:color="A29ED4" w:themeColor="accent4" w:themeTint="99" w:sz="4" w:space="0"/>
        <w:bottom w:val="single" w:color="A29ED4" w:themeColor="accent4" w:themeTint="99" w:sz="4" w:space="0"/>
        <w:insideH w:val="single" w:color="A29ED4"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2-Accent5">
    <w:name w:val="List Table 2 Accent 5"/>
    <w:basedOn w:val="Standaardtabel"/>
    <w:uiPriority w:val="47"/>
    <w:rsid w:val="00643c5a"/>
    <w:tblPr>
      <w:tblStyleRowBandSize w:val="1"/>
      <w:tblStyleColBandSize w:val="1"/>
      <w:tblBorders>
        <w:top w:val="single" w:color="66A3FF" w:themeColor="accent5" w:themeTint="99" w:sz="4" w:space="0"/>
        <w:bottom w:val="single" w:color="66A3FF" w:themeColor="accent5" w:themeTint="99" w:sz="4" w:space="0"/>
        <w:insideH w:val="single" w:color="66A3FF"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2-Accent6">
    <w:name w:val="List Table 2 Accent 6"/>
    <w:basedOn w:val="Standaardtabel"/>
    <w:uiPriority w:val="47"/>
    <w:rsid w:val="00643c5a"/>
    <w:tblPr>
      <w:tblStyleRowBandSize w:val="1"/>
      <w:tblStyleColBandSize w:val="1"/>
      <w:tblBorders>
        <w:top w:val="single" w:color="9BB3E9" w:themeColor="accent6" w:themeTint="99" w:sz="4" w:space="0"/>
        <w:bottom w:val="single" w:color="9BB3E9" w:themeColor="accent6" w:themeTint="99" w:sz="4" w:space="0"/>
        <w:insideH w:val="single" w:color="9BB3E9"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3">
    <w:name w:val="List Table 3"/>
    <w:basedOn w:val="Standaardtabel"/>
    <w:uiPriority w:val="48"/>
    <w:rsid w:val="00643c5a"/>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48"/>
    <w:rsid w:val="00643c5a"/>
    <w:tblPr>
      <w:tblStyleRowBandSize w:val="1"/>
      <w:tblStyleColBandSize w:val="1"/>
      <w:tblBorders>
        <w:top w:val="single" w:color="92278F" w:themeColor="accent1" w:sz="4" w:space="0"/>
        <w:left w:val="single" w:color="92278F" w:themeColor="accent1" w:sz="4" w:space="0"/>
        <w:bottom w:val="single" w:color="92278F" w:themeColor="accent1" w:sz="4" w:space="0"/>
        <w:right w:val="single" w:color="92278F" w:themeColor="accent1" w:sz="4" w:space="0"/>
      </w:tblBorders>
    </w:tblPr>
    <w:tblStylePr w:type="firstRow">
      <w:rPr>
        <w:b/>
        <w:bCs/>
        <w:color w:themeColor="background1"/>
      </w:rPr>
      <w:tblPr/>
      <w:tcPr>
        <w:shd w:val="clear" w:color="auto" w:fill="92278F" w:themeFill="accent1"/>
      </w:tcPr>
    </w:tblStylePr>
    <w:tblStylePr w:type="lastRow">
      <w:rPr>
        <w:b/>
        <w:bCs/>
      </w:rPr>
      <w:tblPr/>
      <w:tcPr>
        <w:tcBorders>
          <w:top w:val="double" w:color="92278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2278F" w:themeColor="accent1" w:sz="4" w:space="0"/>
          <w:right w:val="single" w:color="92278F" w:themeColor="accent1" w:sz="4" w:space="0"/>
        </w:tcBorders>
      </w:tcPr>
    </w:tblStylePr>
    <w:tblStylePr w:type="band1Horz">
      <w:tblPr/>
      <w:tcPr>
        <w:tcBorders>
          <w:top w:val="single" w:color="92278F" w:themeColor="accent1" w:sz="4" w:space="0"/>
          <w:bottom w:val="single" w:color="92278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2278F" w:themeColor="accent1" w:sz="4" w:space="0"/>
          <w:left w:val="nil"/>
        </w:tcBorders>
      </w:tcPr>
    </w:tblStylePr>
    <w:tblStylePr w:type="swCell">
      <w:tblPr/>
      <w:tcPr>
        <w:tcBorders>
          <w:top w:val="double" w:color="92278F" w:themeColor="accent1" w:sz="4" w:space="0"/>
          <w:right w:val="nil"/>
        </w:tcBorders>
      </w:tcPr>
    </w:tblStylePr>
  </w:style>
  <w:style w:type="table" w:styleId="Lijsttabel3-Accent2">
    <w:name w:val="List Table 3 Accent 2"/>
    <w:basedOn w:val="Standaardtabel"/>
    <w:uiPriority w:val="48"/>
    <w:rsid w:val="00643c5a"/>
    <w:tblPr>
      <w:tblStyleRowBandSize w:val="1"/>
      <w:tblStyleColBandSize w:val="1"/>
      <w:tblBorders>
        <w:top w:val="single" w:color="9B57D3" w:themeColor="accent2" w:sz="4" w:space="0"/>
        <w:left w:val="single" w:color="9B57D3" w:themeColor="accent2" w:sz="4" w:space="0"/>
        <w:bottom w:val="single" w:color="9B57D3" w:themeColor="accent2" w:sz="4" w:space="0"/>
        <w:right w:val="single" w:color="9B57D3" w:themeColor="accent2" w:sz="4" w:space="0"/>
      </w:tblBorders>
    </w:tblPr>
    <w:tblStylePr w:type="firstRow">
      <w:rPr>
        <w:b/>
        <w:bCs/>
        <w:color w:themeColor="background1"/>
      </w:rPr>
      <w:tblPr/>
      <w:tcPr>
        <w:shd w:val="clear" w:color="auto" w:fill="9B57D3" w:themeFill="accent2"/>
      </w:tcPr>
    </w:tblStylePr>
    <w:tblStylePr w:type="lastRow">
      <w:rPr>
        <w:b/>
        <w:bCs/>
      </w:rPr>
      <w:tblPr/>
      <w:tcPr>
        <w:tcBorders>
          <w:top w:val="double" w:color="9B57D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57D3" w:themeColor="accent2" w:sz="4" w:space="0"/>
          <w:right w:val="single" w:color="9B57D3" w:themeColor="accent2" w:sz="4" w:space="0"/>
        </w:tcBorders>
      </w:tcPr>
    </w:tblStylePr>
    <w:tblStylePr w:type="band1Horz">
      <w:tblPr/>
      <w:tcPr>
        <w:tcBorders>
          <w:top w:val="single" w:color="9B57D3" w:themeColor="accent2" w:sz="4" w:space="0"/>
          <w:bottom w:val="single" w:color="9B57D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57D3" w:themeColor="accent2" w:sz="4" w:space="0"/>
          <w:left w:val="nil"/>
        </w:tcBorders>
      </w:tcPr>
    </w:tblStylePr>
    <w:tblStylePr w:type="swCell">
      <w:tblPr/>
      <w:tcPr>
        <w:tcBorders>
          <w:top w:val="double" w:color="9B57D3" w:themeColor="accent2" w:sz="4" w:space="0"/>
          <w:right w:val="nil"/>
        </w:tcBorders>
      </w:tcPr>
    </w:tblStylePr>
  </w:style>
  <w:style w:type="table" w:styleId="Lijsttabel3-Accent3">
    <w:name w:val="List Table 3 Accent 3"/>
    <w:basedOn w:val="Standaardtabel"/>
    <w:uiPriority w:val="48"/>
    <w:rsid w:val="00643c5a"/>
    <w:tblPr>
      <w:tblStyleRowBandSize w:val="1"/>
      <w:tblStyleColBandSize w:val="1"/>
      <w:tblBorders>
        <w:top w:val="single" w:color="755DD9" w:themeColor="accent3" w:sz="4" w:space="0"/>
        <w:left w:val="single" w:color="755DD9" w:themeColor="accent3" w:sz="4" w:space="0"/>
        <w:bottom w:val="single" w:color="755DD9" w:themeColor="accent3" w:sz="4" w:space="0"/>
        <w:right w:val="single" w:color="755DD9" w:themeColor="accent3" w:sz="4" w:space="0"/>
      </w:tblBorders>
    </w:tblPr>
    <w:tblStylePr w:type="firstRow">
      <w:rPr>
        <w:b/>
        <w:bCs/>
        <w:color w:themeColor="background1"/>
      </w:rPr>
      <w:tblPr/>
      <w:tcPr>
        <w:shd w:val="clear" w:color="auto" w:fill="755DD9" w:themeFill="accent3"/>
      </w:tcPr>
    </w:tblStylePr>
    <w:tblStylePr w:type="lastRow">
      <w:rPr>
        <w:b/>
        <w:bCs/>
      </w:rPr>
      <w:tblPr/>
      <w:tcPr>
        <w:tcBorders>
          <w:top w:val="double" w:color="755DD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55DD9" w:themeColor="accent3" w:sz="4" w:space="0"/>
          <w:right w:val="single" w:color="755DD9" w:themeColor="accent3" w:sz="4" w:space="0"/>
        </w:tcBorders>
      </w:tcPr>
    </w:tblStylePr>
    <w:tblStylePr w:type="band1Horz">
      <w:tblPr/>
      <w:tcPr>
        <w:tcBorders>
          <w:top w:val="single" w:color="755DD9" w:themeColor="accent3" w:sz="4" w:space="0"/>
          <w:bottom w:val="single" w:color="755DD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55DD9" w:themeColor="accent3" w:sz="4" w:space="0"/>
          <w:left w:val="nil"/>
        </w:tcBorders>
      </w:tcPr>
    </w:tblStylePr>
    <w:tblStylePr w:type="swCell">
      <w:tblPr/>
      <w:tcPr>
        <w:tcBorders>
          <w:top w:val="double" w:color="755DD9" w:themeColor="accent3" w:sz="4" w:space="0"/>
          <w:right w:val="nil"/>
        </w:tcBorders>
      </w:tcPr>
    </w:tblStylePr>
  </w:style>
  <w:style w:type="table" w:styleId="Lijsttabel3-Accent4">
    <w:name w:val="List Table 3 Accent 4"/>
    <w:basedOn w:val="Standaardtabel"/>
    <w:uiPriority w:val="48"/>
    <w:rsid w:val="00643c5a"/>
    <w:tblPr>
      <w:tblStyleRowBandSize w:val="1"/>
      <w:tblStyleColBandSize w:val="1"/>
      <w:tblBorders>
        <w:top w:val="single" w:color="665EB8" w:themeColor="accent4" w:sz="4" w:space="0"/>
        <w:left w:val="single" w:color="665EB8" w:themeColor="accent4" w:sz="4" w:space="0"/>
        <w:bottom w:val="single" w:color="665EB8" w:themeColor="accent4" w:sz="4" w:space="0"/>
        <w:right w:val="single" w:color="665EB8" w:themeColor="accent4" w:sz="4" w:space="0"/>
      </w:tblBorders>
    </w:tblPr>
    <w:tblStylePr w:type="firstRow">
      <w:rPr>
        <w:b/>
        <w:bCs/>
        <w:color w:themeColor="background1"/>
      </w:rPr>
      <w:tblPr/>
      <w:tcPr>
        <w:shd w:val="clear" w:color="auto" w:fill="665EB8" w:themeFill="accent4"/>
      </w:tcPr>
    </w:tblStylePr>
    <w:tblStylePr w:type="lastRow">
      <w:rPr>
        <w:b/>
        <w:bCs/>
      </w:rPr>
      <w:tblPr/>
      <w:tcPr>
        <w:tcBorders>
          <w:top w:val="double" w:color="665EB8"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5EB8" w:themeColor="accent4" w:sz="4" w:space="0"/>
          <w:right w:val="single" w:color="665EB8" w:themeColor="accent4" w:sz="4" w:space="0"/>
        </w:tcBorders>
      </w:tcPr>
    </w:tblStylePr>
    <w:tblStylePr w:type="band1Horz">
      <w:tblPr/>
      <w:tcPr>
        <w:tcBorders>
          <w:top w:val="single" w:color="665EB8" w:themeColor="accent4" w:sz="4" w:space="0"/>
          <w:bottom w:val="single" w:color="665EB8"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5EB8" w:themeColor="accent4" w:sz="4" w:space="0"/>
          <w:left w:val="nil"/>
        </w:tcBorders>
      </w:tcPr>
    </w:tblStylePr>
    <w:tblStylePr w:type="swCell">
      <w:tblPr/>
      <w:tcPr>
        <w:tcBorders>
          <w:top w:val="double" w:color="665EB8" w:themeColor="accent4" w:sz="4" w:space="0"/>
          <w:right w:val="nil"/>
        </w:tcBorders>
      </w:tcPr>
    </w:tblStylePr>
  </w:style>
  <w:style w:type="table" w:styleId="Lijsttabel3-Accent5">
    <w:name w:val="List Table 3 Accent 5"/>
    <w:basedOn w:val="Standaardtabel"/>
    <w:uiPriority w:val="48"/>
    <w:rsid w:val="00643c5a"/>
    <w:tblPr>
      <w:tblStyleRowBandSize w:val="1"/>
      <w:tblStyleColBandSize w:val="1"/>
      <w:tblBorders>
        <w:top w:val="single" w:color="0066FF" w:themeColor="accent5" w:sz="4" w:space="0"/>
        <w:left w:val="single" w:color="0066FF" w:themeColor="accent5" w:sz="4" w:space="0"/>
        <w:bottom w:val="single" w:color="0066FF" w:themeColor="accent5" w:sz="4" w:space="0"/>
        <w:right w:val="single" w:color="0066FF" w:themeColor="accent5" w:sz="4" w:space="0"/>
      </w:tblBorders>
    </w:tblPr>
    <w:tblStylePr w:type="firstRow">
      <w:rPr>
        <w:b/>
        <w:bCs/>
        <w:color w:themeColor="background1"/>
      </w:rPr>
      <w:tblPr/>
      <w:tcPr>
        <w:shd w:val="clear" w:color="auto" w:fill="0066FF" w:themeFill="accent5"/>
      </w:tcPr>
    </w:tblStylePr>
    <w:tblStylePr w:type="lastRow">
      <w:rPr>
        <w:b/>
        <w:bCs/>
      </w:rPr>
      <w:tblPr/>
      <w:tcPr>
        <w:tcBorders>
          <w:top w:val="double" w:color="0066FF"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66FF" w:themeColor="accent5" w:sz="4" w:space="0"/>
          <w:right w:val="single" w:color="0066FF" w:themeColor="accent5" w:sz="4" w:space="0"/>
        </w:tcBorders>
      </w:tcPr>
    </w:tblStylePr>
    <w:tblStylePr w:type="band1Horz">
      <w:tblPr/>
      <w:tcPr>
        <w:tcBorders>
          <w:top w:val="single" w:color="0066FF" w:themeColor="accent5" w:sz="4" w:space="0"/>
          <w:bottom w:val="single" w:color="0066FF"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66FF" w:themeColor="accent5" w:sz="4" w:space="0"/>
          <w:left w:val="nil"/>
        </w:tcBorders>
      </w:tcPr>
    </w:tblStylePr>
    <w:tblStylePr w:type="swCell">
      <w:tblPr/>
      <w:tcPr>
        <w:tcBorders>
          <w:top w:val="double" w:color="0066FF" w:themeColor="accent5" w:sz="4" w:space="0"/>
          <w:right w:val="nil"/>
        </w:tcBorders>
      </w:tcPr>
    </w:tblStylePr>
  </w:style>
  <w:style w:type="table" w:styleId="Lijsttabel3-Accent6">
    <w:name w:val="List Table 3 Accent 6"/>
    <w:basedOn w:val="Standaardtabel"/>
    <w:uiPriority w:val="48"/>
    <w:rsid w:val="00643c5a"/>
    <w:tblPr>
      <w:tblStyleRowBandSize w:val="1"/>
      <w:tblStyleColBandSize w:val="1"/>
      <w:tblBorders>
        <w:top w:val="single" w:color="5982DB" w:themeColor="accent6" w:sz="4" w:space="0"/>
        <w:left w:val="single" w:color="5982DB" w:themeColor="accent6" w:sz="4" w:space="0"/>
        <w:bottom w:val="single" w:color="5982DB" w:themeColor="accent6" w:sz="4" w:space="0"/>
        <w:right w:val="single" w:color="5982DB" w:themeColor="accent6" w:sz="4" w:space="0"/>
      </w:tblBorders>
    </w:tblPr>
    <w:tblStylePr w:type="firstRow">
      <w:rPr>
        <w:b/>
        <w:bCs/>
        <w:color w:themeColor="background1"/>
      </w:rPr>
      <w:tblPr/>
      <w:tcPr>
        <w:shd w:val="clear" w:color="auto" w:fill="5982DB" w:themeFill="accent6"/>
      </w:tcPr>
    </w:tblStylePr>
    <w:tblStylePr w:type="lastRow">
      <w:rPr>
        <w:b/>
        <w:bCs/>
      </w:rPr>
      <w:tblPr/>
      <w:tcPr>
        <w:tcBorders>
          <w:top w:val="double" w:color="5982D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982DB" w:themeColor="accent6" w:sz="4" w:space="0"/>
          <w:right w:val="single" w:color="5982DB" w:themeColor="accent6" w:sz="4" w:space="0"/>
        </w:tcBorders>
      </w:tcPr>
    </w:tblStylePr>
    <w:tblStylePr w:type="band1Horz">
      <w:tblPr/>
      <w:tcPr>
        <w:tcBorders>
          <w:top w:val="single" w:color="5982DB" w:themeColor="accent6" w:sz="4" w:space="0"/>
          <w:bottom w:val="single" w:color="5982D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982DB" w:themeColor="accent6" w:sz="4" w:space="0"/>
          <w:left w:val="nil"/>
        </w:tcBorders>
      </w:tcPr>
    </w:tblStylePr>
    <w:tblStylePr w:type="swCell">
      <w:tblPr/>
      <w:tcPr>
        <w:tcBorders>
          <w:top w:val="double" w:color="5982DB" w:themeColor="accent6" w:sz="4" w:space="0"/>
          <w:right w:val="nil"/>
        </w:tcBorders>
      </w:tcPr>
    </w:tblStylePr>
  </w:style>
  <w:style w:type="table" w:styleId="Lijsttabel4">
    <w:name w:val="List Table 4"/>
    <w:basedOn w:val="Standaardtabel"/>
    <w:uiPriority w:val="49"/>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tblBorders>
    </w:tblPr>
    <w:tblStylePr w:type="firstRow">
      <w:rPr>
        <w:b/>
        <w:bCs/>
        <w:color w:themeColor="background1"/>
      </w:rPr>
      <w:tblPr/>
      <w:tcPr>
        <w:tcBorders>
          <w:top w:val="single" w:color="92278F" w:themeColor="accent1" w:sz="4" w:space="0"/>
          <w:left w:val="single" w:color="92278F" w:themeColor="accent1" w:sz="4" w:space="0"/>
          <w:bottom w:val="single" w:color="92278F" w:themeColor="accent1" w:sz="4" w:space="0"/>
          <w:right w:val="single" w:color="92278F" w:themeColor="accent1" w:sz="4" w:space="0"/>
          <w:insideH w:val="nil"/>
        </w:tcBorders>
        <w:shd w:val="clear" w:color="auto" w:fill="92278F" w:themeFill="accent1"/>
      </w:tcPr>
    </w:tblStylePr>
    <w:tblStylePr w:type="lastRow">
      <w:rPr>
        <w:b/>
        <w:bCs/>
      </w:rPr>
      <w:tblPr/>
      <w:tcPr>
        <w:tcBorders>
          <w:top w:val="doub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4-Accent2">
    <w:name w:val="List Table 4 Accent 2"/>
    <w:basedOn w:val="Standaardtabel"/>
    <w:uiPriority w:val="49"/>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tblBorders>
    </w:tblPr>
    <w:tblStylePr w:type="firstRow">
      <w:rPr>
        <w:b/>
        <w:bCs/>
        <w:color w:themeColor="background1"/>
      </w:rPr>
      <w:tblPr/>
      <w:tcPr>
        <w:tcBorders>
          <w:top w:val="single" w:color="9B57D3" w:themeColor="accent2" w:sz="4" w:space="0"/>
          <w:left w:val="single" w:color="9B57D3" w:themeColor="accent2" w:sz="4" w:space="0"/>
          <w:bottom w:val="single" w:color="9B57D3" w:themeColor="accent2" w:sz="4" w:space="0"/>
          <w:right w:val="single" w:color="9B57D3" w:themeColor="accent2" w:sz="4" w:space="0"/>
          <w:insideH w:val="nil"/>
        </w:tcBorders>
        <w:shd w:val="clear" w:color="auto" w:fill="9B57D3" w:themeFill="accent2"/>
      </w:tcPr>
    </w:tblStylePr>
    <w:tblStylePr w:type="lastRow">
      <w:rPr>
        <w:b/>
        <w:bCs/>
      </w:rPr>
      <w:tblPr/>
      <w:tcPr>
        <w:tcBorders>
          <w:top w:val="doub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4-Accent3">
    <w:name w:val="List Table 4 Accent 3"/>
    <w:basedOn w:val="Standaardtabel"/>
    <w:uiPriority w:val="49"/>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tblBorders>
    </w:tblPr>
    <w:tblStylePr w:type="firstRow">
      <w:rPr>
        <w:b/>
        <w:bCs/>
        <w:color w:themeColor="background1"/>
      </w:rPr>
      <w:tblPr/>
      <w:tcPr>
        <w:tcBorders>
          <w:top w:val="single" w:color="755DD9" w:themeColor="accent3" w:sz="4" w:space="0"/>
          <w:left w:val="single" w:color="755DD9" w:themeColor="accent3" w:sz="4" w:space="0"/>
          <w:bottom w:val="single" w:color="755DD9" w:themeColor="accent3" w:sz="4" w:space="0"/>
          <w:right w:val="single" w:color="755DD9" w:themeColor="accent3" w:sz="4" w:space="0"/>
          <w:insideH w:val="nil"/>
        </w:tcBorders>
        <w:shd w:val="clear" w:color="auto" w:fill="755DD9" w:themeFill="accent3"/>
      </w:tcPr>
    </w:tblStylePr>
    <w:tblStylePr w:type="lastRow">
      <w:rPr>
        <w:b/>
        <w:bCs/>
      </w:rPr>
      <w:tblPr/>
      <w:tcPr>
        <w:tcBorders>
          <w:top w:val="doub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4-Accent4">
    <w:name w:val="List Table 4 Accent 4"/>
    <w:basedOn w:val="Standaardtabel"/>
    <w:uiPriority w:val="49"/>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tblBorders>
    </w:tblPr>
    <w:tblStylePr w:type="firstRow">
      <w:rPr>
        <w:b/>
        <w:bCs/>
        <w:color w:themeColor="background1"/>
      </w:rPr>
      <w:tblPr/>
      <w:tcPr>
        <w:tcBorders>
          <w:top w:val="single" w:color="665EB8" w:themeColor="accent4" w:sz="4" w:space="0"/>
          <w:left w:val="single" w:color="665EB8" w:themeColor="accent4" w:sz="4" w:space="0"/>
          <w:bottom w:val="single" w:color="665EB8" w:themeColor="accent4" w:sz="4" w:space="0"/>
          <w:right w:val="single" w:color="665EB8" w:themeColor="accent4" w:sz="4" w:space="0"/>
          <w:insideH w:val="nil"/>
        </w:tcBorders>
        <w:shd w:val="clear" w:color="auto" w:fill="665EB8" w:themeFill="accent4"/>
      </w:tcPr>
    </w:tblStylePr>
    <w:tblStylePr w:type="lastRow">
      <w:rPr>
        <w:b/>
        <w:bCs/>
      </w:rPr>
      <w:tblPr/>
      <w:tcPr>
        <w:tcBorders>
          <w:top w:val="doub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4-Accent5">
    <w:name w:val="List Table 4 Accent 5"/>
    <w:basedOn w:val="Standaardtabel"/>
    <w:uiPriority w:val="49"/>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tblBorders>
    </w:tblPr>
    <w:tblStylePr w:type="firstRow">
      <w:rPr>
        <w:b/>
        <w:bCs/>
        <w:color w:themeColor="background1"/>
      </w:rPr>
      <w:tblPr/>
      <w:tcPr>
        <w:tcBorders>
          <w:top w:val="single" w:color="0066FF" w:themeColor="accent5" w:sz="4" w:space="0"/>
          <w:left w:val="single" w:color="0066FF" w:themeColor="accent5" w:sz="4" w:space="0"/>
          <w:bottom w:val="single" w:color="0066FF" w:themeColor="accent5" w:sz="4" w:space="0"/>
          <w:right w:val="single" w:color="0066FF" w:themeColor="accent5" w:sz="4" w:space="0"/>
          <w:insideH w:val="nil"/>
        </w:tcBorders>
        <w:shd w:val="clear" w:color="auto" w:fill="0066FF" w:themeFill="accent5"/>
      </w:tcPr>
    </w:tblStylePr>
    <w:tblStylePr w:type="lastRow">
      <w:rPr>
        <w:b/>
        <w:bCs/>
      </w:rPr>
      <w:tblPr/>
      <w:tcPr>
        <w:tcBorders>
          <w:top w:val="doub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4-Accent6">
    <w:name w:val="List Table 4 Accent 6"/>
    <w:basedOn w:val="Standaardtabel"/>
    <w:uiPriority w:val="49"/>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tblBorders>
    </w:tblPr>
    <w:tblStylePr w:type="firstRow">
      <w:rPr>
        <w:b/>
        <w:bCs/>
        <w:color w:themeColor="background1"/>
      </w:rPr>
      <w:tblPr/>
      <w:tcPr>
        <w:tcBorders>
          <w:top w:val="single" w:color="5982DB" w:themeColor="accent6" w:sz="4" w:space="0"/>
          <w:left w:val="single" w:color="5982DB" w:themeColor="accent6" w:sz="4" w:space="0"/>
          <w:bottom w:val="single" w:color="5982DB" w:themeColor="accent6" w:sz="4" w:space="0"/>
          <w:right w:val="single" w:color="5982DB" w:themeColor="accent6" w:sz="4" w:space="0"/>
          <w:insideH w:val="nil"/>
        </w:tcBorders>
        <w:shd w:val="clear" w:color="auto" w:fill="5982DB" w:themeFill="accent6"/>
      </w:tcPr>
    </w:tblStylePr>
    <w:tblStylePr w:type="lastRow">
      <w:rPr>
        <w:b/>
        <w:bCs/>
      </w:rPr>
      <w:tblPr/>
      <w:tcPr>
        <w:tcBorders>
          <w:top w:val="doub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5donker">
    <w:name w:val="List Table 5 Dark"/>
    <w:basedOn w:val="Standaardtabel"/>
    <w:uiPriority w:val="50"/>
    <w:rsid w:val="00643c5a"/>
    <w:rPr>
      <w:color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643c5a"/>
    <w:rPr>
      <w:color w:themeColor="background1"/>
    </w:rPr>
    <w:tblPr>
      <w:tblStyleRowBandSize w:val="1"/>
      <w:tblStyleColBandSize w:val="1"/>
      <w:tblBorders>
        <w:top w:val="single" w:color="92278F" w:themeColor="accent1" w:sz="24" w:space="0"/>
        <w:left w:val="single" w:color="92278F" w:themeColor="accent1" w:sz="24" w:space="0"/>
        <w:bottom w:val="single" w:color="92278F" w:themeColor="accent1" w:sz="24" w:space="0"/>
        <w:right w:val="single" w:color="92278F" w:themeColor="accent1" w:sz="24" w:space="0"/>
      </w:tblBorders>
    </w:tblPr>
    <w:tcPr>
      <w:shd w:val="clear" w:color="auto" w:fill="92278F"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643c5a"/>
    <w:rPr>
      <w:color w:themeColor="background1"/>
    </w:rPr>
    <w:tblPr>
      <w:tblStyleRowBandSize w:val="1"/>
      <w:tblStyleColBandSize w:val="1"/>
      <w:tblBorders>
        <w:top w:val="single" w:color="9B57D3" w:themeColor="accent2" w:sz="24" w:space="0"/>
        <w:left w:val="single" w:color="9B57D3" w:themeColor="accent2" w:sz="24" w:space="0"/>
        <w:bottom w:val="single" w:color="9B57D3" w:themeColor="accent2" w:sz="24" w:space="0"/>
        <w:right w:val="single" w:color="9B57D3" w:themeColor="accent2" w:sz="24" w:space="0"/>
      </w:tblBorders>
    </w:tblPr>
    <w:tcPr>
      <w:shd w:val="clear" w:color="auto" w:fill="9B57D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643c5a"/>
    <w:rPr>
      <w:color w:themeColor="background1"/>
    </w:rPr>
    <w:tblPr>
      <w:tblStyleRowBandSize w:val="1"/>
      <w:tblStyleColBandSize w:val="1"/>
      <w:tblBorders>
        <w:top w:val="single" w:color="755DD9" w:themeColor="accent3" w:sz="24" w:space="0"/>
        <w:left w:val="single" w:color="755DD9" w:themeColor="accent3" w:sz="24" w:space="0"/>
        <w:bottom w:val="single" w:color="755DD9" w:themeColor="accent3" w:sz="24" w:space="0"/>
        <w:right w:val="single" w:color="755DD9" w:themeColor="accent3" w:sz="24" w:space="0"/>
      </w:tblBorders>
    </w:tblPr>
    <w:tcPr>
      <w:shd w:val="clear" w:color="auto" w:fill="755DD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643c5a"/>
    <w:rPr>
      <w:color w:themeColor="background1"/>
    </w:rPr>
    <w:tblPr>
      <w:tblStyleRowBandSize w:val="1"/>
      <w:tblStyleColBandSize w:val="1"/>
      <w:tblBorders>
        <w:top w:val="single" w:color="665EB8" w:themeColor="accent4" w:sz="24" w:space="0"/>
        <w:left w:val="single" w:color="665EB8" w:themeColor="accent4" w:sz="24" w:space="0"/>
        <w:bottom w:val="single" w:color="665EB8" w:themeColor="accent4" w:sz="24" w:space="0"/>
        <w:right w:val="single" w:color="665EB8" w:themeColor="accent4" w:sz="24" w:space="0"/>
      </w:tblBorders>
    </w:tblPr>
    <w:tcPr>
      <w:shd w:val="clear" w:color="auto" w:fill="665EB8"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643c5a"/>
    <w:rPr>
      <w:color w:themeColor="background1"/>
    </w:rPr>
    <w:tblPr>
      <w:tblStyleRowBandSize w:val="1"/>
      <w:tblStyleColBandSize w:val="1"/>
      <w:tblBorders>
        <w:top w:val="single" w:color="0066FF" w:themeColor="accent5" w:sz="24" w:space="0"/>
        <w:left w:val="single" w:color="0066FF" w:themeColor="accent5" w:sz="24" w:space="0"/>
        <w:bottom w:val="single" w:color="0066FF" w:themeColor="accent5" w:sz="24" w:space="0"/>
        <w:right w:val="single" w:color="0066FF" w:themeColor="accent5" w:sz="24" w:space="0"/>
      </w:tblBorders>
    </w:tblPr>
    <w:tcPr>
      <w:shd w:val="clear" w:color="auto" w:fill="0066FF"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643c5a"/>
    <w:rPr>
      <w:color w:themeColor="background1"/>
    </w:rPr>
    <w:tblPr>
      <w:tblStyleRowBandSize w:val="1"/>
      <w:tblStyleColBandSize w:val="1"/>
      <w:tblBorders>
        <w:top w:val="single" w:color="5982DB" w:themeColor="accent6" w:sz="24" w:space="0"/>
        <w:left w:val="single" w:color="5982DB" w:themeColor="accent6" w:sz="24" w:space="0"/>
        <w:bottom w:val="single" w:color="5982DB" w:themeColor="accent6" w:sz="24" w:space="0"/>
        <w:right w:val="single" w:color="5982DB" w:themeColor="accent6" w:sz="24" w:space="0"/>
      </w:tblBorders>
    </w:tblPr>
    <w:tcPr>
      <w:shd w:val="clear" w:color="auto" w:fill="5982D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643c5a"/>
    <w:rPr>
      <w:color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643c5a"/>
    <w:rPr>
      <w:color w:themeColor="accent1" w:themeShade="bf"/>
    </w:rPr>
    <w:tblPr>
      <w:tblStyleRowBandSize w:val="1"/>
      <w:tblStyleColBandSize w:val="1"/>
      <w:tblBorders>
        <w:top w:val="single" w:color="92278F" w:themeColor="accent1" w:sz="4" w:space="0"/>
        <w:bottom w:val="single" w:color="92278F" w:themeColor="accent1" w:sz="4" w:space="0"/>
      </w:tblBorders>
    </w:tblPr>
    <w:tblStylePr w:type="firstRow">
      <w:rPr>
        <w:b/>
        <w:bCs/>
      </w:rPr>
      <w:tblPr/>
      <w:tcPr>
        <w:tcBorders>
          <w:bottom w:val="single" w:color="92278F" w:themeColor="accent1" w:sz="4" w:space="0"/>
        </w:tcBorders>
      </w:tcPr>
    </w:tblStylePr>
    <w:tblStylePr w:type="lastRow">
      <w:rPr>
        <w:b/>
        <w:bCs/>
      </w:rPr>
      <w:tblPr/>
      <w:tcPr>
        <w:tcBorders>
          <w:top w:val="double" w:color="92278F"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6kleurrijk-Accent2">
    <w:name w:val="List Table 6 Colorful Accent 2"/>
    <w:basedOn w:val="Standaardtabel"/>
    <w:uiPriority w:val="51"/>
    <w:rsid w:val="00643c5a"/>
    <w:rPr>
      <w:color w:themeColor="accent2" w:themeShade="bf"/>
    </w:rPr>
    <w:tblPr>
      <w:tblStyleRowBandSize w:val="1"/>
      <w:tblStyleColBandSize w:val="1"/>
      <w:tblBorders>
        <w:top w:val="single" w:color="9B57D3" w:themeColor="accent2" w:sz="4" w:space="0"/>
        <w:bottom w:val="single" w:color="9B57D3" w:themeColor="accent2" w:sz="4" w:space="0"/>
      </w:tblBorders>
    </w:tblPr>
    <w:tblStylePr w:type="firstRow">
      <w:rPr>
        <w:b/>
        <w:bCs/>
      </w:rPr>
      <w:tblPr/>
      <w:tcPr>
        <w:tcBorders>
          <w:bottom w:val="single" w:color="9B57D3" w:themeColor="accent2" w:sz="4" w:space="0"/>
        </w:tcBorders>
      </w:tcPr>
    </w:tblStylePr>
    <w:tblStylePr w:type="lastRow">
      <w:rPr>
        <w:b/>
        <w:bCs/>
      </w:rPr>
      <w:tblPr/>
      <w:tcPr>
        <w:tcBorders>
          <w:top w:val="double" w:color="9B57D3"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6kleurrijk-Accent3">
    <w:name w:val="List Table 6 Colorful Accent 3"/>
    <w:basedOn w:val="Standaardtabel"/>
    <w:uiPriority w:val="51"/>
    <w:rsid w:val="00643c5a"/>
    <w:rPr>
      <w:color w:themeColor="accent3" w:themeShade="bf"/>
    </w:rPr>
    <w:tblPr>
      <w:tblStyleRowBandSize w:val="1"/>
      <w:tblStyleColBandSize w:val="1"/>
      <w:tblBorders>
        <w:top w:val="single" w:color="755DD9" w:themeColor="accent3" w:sz="4" w:space="0"/>
        <w:bottom w:val="single" w:color="755DD9" w:themeColor="accent3" w:sz="4" w:space="0"/>
      </w:tblBorders>
    </w:tblPr>
    <w:tblStylePr w:type="firstRow">
      <w:rPr>
        <w:b/>
        <w:bCs/>
      </w:rPr>
      <w:tblPr/>
      <w:tcPr>
        <w:tcBorders>
          <w:bottom w:val="single" w:color="755DD9" w:themeColor="accent3" w:sz="4" w:space="0"/>
        </w:tcBorders>
      </w:tcPr>
    </w:tblStylePr>
    <w:tblStylePr w:type="lastRow">
      <w:rPr>
        <w:b/>
        <w:bCs/>
      </w:rPr>
      <w:tblPr/>
      <w:tcPr>
        <w:tcBorders>
          <w:top w:val="double" w:color="755DD9"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6kleurrijk-Accent4">
    <w:name w:val="List Table 6 Colorful Accent 4"/>
    <w:basedOn w:val="Standaardtabel"/>
    <w:uiPriority w:val="51"/>
    <w:rsid w:val="00643c5a"/>
    <w:rPr>
      <w:color w:themeColor="accent4" w:themeShade="bf"/>
    </w:rPr>
    <w:tblPr>
      <w:tblStyleRowBandSize w:val="1"/>
      <w:tblStyleColBandSize w:val="1"/>
      <w:tblBorders>
        <w:top w:val="single" w:color="665EB8" w:themeColor="accent4" w:sz="4" w:space="0"/>
        <w:bottom w:val="single" w:color="665EB8" w:themeColor="accent4" w:sz="4" w:space="0"/>
      </w:tblBorders>
    </w:tblPr>
    <w:tblStylePr w:type="firstRow">
      <w:rPr>
        <w:b/>
        <w:bCs/>
      </w:rPr>
      <w:tblPr/>
      <w:tcPr>
        <w:tcBorders>
          <w:bottom w:val="single" w:color="665EB8" w:themeColor="accent4" w:sz="4" w:space="0"/>
        </w:tcBorders>
      </w:tcPr>
    </w:tblStylePr>
    <w:tblStylePr w:type="lastRow">
      <w:rPr>
        <w:b/>
        <w:bCs/>
      </w:rPr>
      <w:tblPr/>
      <w:tcPr>
        <w:tcBorders>
          <w:top w:val="double" w:color="665EB8"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6kleurrijk-Accent5">
    <w:name w:val="List Table 6 Colorful Accent 5"/>
    <w:basedOn w:val="Standaardtabel"/>
    <w:uiPriority w:val="51"/>
    <w:rsid w:val="00643c5a"/>
    <w:rPr>
      <w:color w:themeColor="accent5" w:themeShade="bf"/>
    </w:rPr>
    <w:tblPr>
      <w:tblStyleRowBandSize w:val="1"/>
      <w:tblStyleColBandSize w:val="1"/>
      <w:tblBorders>
        <w:top w:val="single" w:color="0066FF" w:themeColor="accent5" w:sz="4" w:space="0"/>
        <w:bottom w:val="single" w:color="0066FF" w:themeColor="accent5" w:sz="4" w:space="0"/>
      </w:tblBorders>
    </w:tblPr>
    <w:tblStylePr w:type="firstRow">
      <w:rPr>
        <w:b/>
        <w:bCs/>
      </w:rPr>
      <w:tblPr/>
      <w:tcPr>
        <w:tcBorders>
          <w:bottom w:val="single" w:color="0066FF" w:themeColor="accent5" w:sz="4" w:space="0"/>
        </w:tcBorders>
      </w:tcPr>
    </w:tblStylePr>
    <w:tblStylePr w:type="lastRow">
      <w:rPr>
        <w:b/>
        <w:bCs/>
      </w:rPr>
      <w:tblPr/>
      <w:tcPr>
        <w:tcBorders>
          <w:top w:val="double" w:color="0066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6kleurrijk-Accent6">
    <w:name w:val="List Table 6 Colorful Accent 6"/>
    <w:basedOn w:val="Standaardtabel"/>
    <w:uiPriority w:val="51"/>
    <w:rsid w:val="00643c5a"/>
    <w:rPr>
      <w:color w:themeColor="accent6" w:themeShade="bf"/>
    </w:rPr>
    <w:tblPr>
      <w:tblStyleRowBandSize w:val="1"/>
      <w:tblStyleColBandSize w:val="1"/>
      <w:tblBorders>
        <w:top w:val="single" w:color="5982DB" w:themeColor="accent6" w:sz="4" w:space="0"/>
        <w:bottom w:val="single" w:color="5982DB" w:themeColor="accent6" w:sz="4" w:space="0"/>
      </w:tblBorders>
    </w:tblPr>
    <w:tblStylePr w:type="firstRow">
      <w:rPr>
        <w:b/>
        <w:bCs/>
      </w:rPr>
      <w:tblPr/>
      <w:tcPr>
        <w:tcBorders>
          <w:bottom w:val="single" w:color="5982DB" w:themeColor="accent6" w:sz="4" w:space="0"/>
        </w:tcBorders>
      </w:tcPr>
    </w:tblStylePr>
    <w:tblStylePr w:type="lastRow">
      <w:rPr>
        <w:b/>
        <w:bCs/>
      </w:rPr>
      <w:tblPr/>
      <w:tcPr>
        <w:tcBorders>
          <w:top w:val="double" w:color="5982DB"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7kleurrijk">
    <w:name w:val="List Table 7 Colorful"/>
    <w:basedOn w:val="Standaardtabel"/>
    <w:uiPriority w:val="52"/>
    <w:rsid w:val="00643c5a"/>
    <w:rPr>
      <w:color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643c5a"/>
    <w:rPr>
      <w:color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2278F"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2278F"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2278F"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2278F" w:themeColor="accent1" w:sz="4" w:space="0"/>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643c5a"/>
    <w:rPr>
      <w:color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B57D3"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B57D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B57D3"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B57D3" w:themeColor="accent2" w:sz="4" w:space="0"/>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643c5a"/>
    <w:rPr>
      <w:color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755DD9"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55DD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55DD9"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55DD9" w:themeColor="accent3" w:sz="4" w:space="0"/>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643c5a"/>
    <w:rPr>
      <w:color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665EB8"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665EB8"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665EB8"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665EB8" w:themeColor="accent4" w:sz="4" w:space="0"/>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643c5a"/>
    <w:rPr>
      <w:color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0066FF"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66FF"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66FF"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66FF" w:themeColor="accent5" w:sz="4" w:space="0"/>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643c5a"/>
    <w:rPr>
      <w:color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5982DB"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5982D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5982DB"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5982DB" w:themeColor="accent6" w:sz="4" w:space="0"/>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kolommen1">
    <w:name w:val="Table Columns 1"/>
    <w:basedOn w:val="Standaardtabel"/>
    <w:uiPriority w:val="99"/>
    <w:semiHidden/>
    <w:unhideWhenUsed/>
    <w:rsid w:val="00643c5a"/>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unhideWhenUsed/>
    <w:rsid w:val="00643c5a"/>
    <w:rPr>
      <w:b/>
      <w:bCs/>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unhideWhenUsed/>
    <w:rsid w:val="00643c5a"/>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unhideWhenUsed/>
    <w:rsid w:val="00643c5a"/>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Tabelkolommen5">
    <w:name w:val="Table Columns 5"/>
    <w:basedOn w:val="Standaardtabel"/>
    <w:uiPriority w:val="99"/>
    <w:semiHidden/>
    <w:unhideWhenUsed/>
    <w:rsid w:val="00643c5a"/>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Eenvoudigetabel1">
    <w:name w:val="Table Simple 1"/>
    <w:basedOn w:val="Standaardtabel"/>
    <w:uiPriority w:val="99"/>
    <w:semiHidden/>
    <w:unhideWhenUsed/>
    <w:rsid w:val="00643c5a"/>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unhideWhenUsed/>
    <w:rsid w:val="00643c5a"/>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Verfijndetabel1">
    <w:name w:val="Table Subtle 1"/>
    <w:basedOn w:val="Standaardtabel"/>
    <w:uiPriority w:val="99"/>
    <w:semiHidden/>
    <w:unhideWhenUsed/>
    <w:rsid w:val="00643c5a"/>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rsid w:val="00643c5a"/>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raster">
    <w:name w:val="Table Grid"/>
    <w:basedOn w:val="Standaardtabel"/>
    <w:uiPriority w:val="39"/>
    <w:rsid w:val="00643c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elraster2">
    <w:name w:val="Table Grid 2"/>
    <w:basedOn w:val="Standaardtabel"/>
    <w:uiPriority w:val="99"/>
    <w:semiHidden/>
    <w:unhideWhenUsed/>
    <w:rsid w:val="00643c5a"/>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unhideWhenUsed/>
    <w:rsid w:val="00643c5a"/>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unhideWhenUsed/>
    <w:rsid w:val="00643c5a"/>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elraster5">
    <w:name w:val="Table Grid 5"/>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unhideWhenUsed/>
    <w:rsid w:val="00643c5a"/>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unhideWhenUsed/>
    <w:rsid w:val="00643c5a"/>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licht">
    <w:name w:val="Grid Table Light"/>
    <w:basedOn w:val="Standaardtabel"/>
    <w:uiPriority w:val="40"/>
    <w:rsid w:val="00643c5a"/>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Rastertabel1licht">
    <w:name w:val="Grid Table 1 Light"/>
    <w:basedOn w:val="Standaardtabel"/>
    <w:uiPriority w:val="46"/>
    <w:rsid w:val="00643c5a"/>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 w:type="table" w:styleId="Rastertabel1licht-Accent1">
    <w:name w:val="Grid Table 1 Light Accent 1"/>
    <w:basedOn w:val="Standaardtabel"/>
    <w:uiPriority w:val="46"/>
    <w:rsid w:val="00643c5a"/>
    <w:tblPr>
      <w:tblStyleRowBandSize w:val="1"/>
      <w:tblStyleColBandSize w:val="1"/>
      <w:tblBorders>
        <w:top w:val="single" w:color="E398E1" w:themeColor="accent1" w:themeTint="66" w:sz="4" w:space="0"/>
        <w:left w:val="single" w:color="E398E1" w:themeColor="accent1" w:themeTint="66" w:sz="4" w:space="0"/>
        <w:bottom w:val="single" w:color="E398E1" w:themeColor="accent1" w:themeTint="66" w:sz="4" w:space="0"/>
        <w:right w:val="single" w:color="E398E1" w:themeColor="accent1" w:themeTint="66" w:sz="4" w:space="0"/>
        <w:insideH w:val="single" w:color="E398E1" w:themeColor="accent1" w:themeTint="66" w:sz="4" w:space="0"/>
        <w:insideV w:val="single" w:color="E398E1" w:themeColor="accent1" w:themeTint="66" w:sz="4" w:space="0"/>
      </w:tblBorders>
    </w:tblPr>
    <w:tblStylePr w:type="firstRow">
      <w:rPr>
        <w:b/>
        <w:bCs/>
      </w:rPr>
      <w:tblPr/>
      <w:tcPr>
        <w:tcBorders>
          <w:bottom w:val="single" w:color="D565D2" w:themeColor="accent1" w:sz="12" w:space="0"/>
        </w:tcBorders>
      </w:tcPr>
    </w:tblStylePr>
    <w:tblStylePr w:type="lastRow">
      <w:rPr>
        <w:b/>
        <w:bCs/>
      </w:rPr>
      <w:tblPr/>
      <w:tcPr>
        <w:tcBorders>
          <w:top w:val="double" w:color="D565D2" w:themeColor="accent1" w:sz="2" w:space="0"/>
        </w:tcBorders>
      </w:tcPr>
    </w:tblStylePr>
    <w:tblStylePr w:type="firstCol">
      <w:rPr>
        <w:b/>
        <w:bCs/>
      </w:rPr>
      <w:tblPr/>
    </w:tblStylePr>
    <w:tblStylePr w:type="lastCol">
      <w:rPr>
        <w:b/>
        <w:bCs/>
      </w:rPr>
      <w:tblPr/>
    </w:tblStylePr>
  </w:style>
  <w:style w:type="table" w:styleId="Rastertabel1licht-Accent2">
    <w:name w:val="Grid Table 1 Light Accent 2"/>
    <w:basedOn w:val="Standaardtabel"/>
    <w:uiPriority w:val="46"/>
    <w:rsid w:val="00643c5a"/>
    <w:tblPr>
      <w:tblStyleRowBandSize w:val="1"/>
      <w:tblStyleColBandSize w:val="1"/>
      <w:tblBorders>
        <w:top w:val="single" w:color="D6BBED" w:themeColor="accent2" w:themeTint="66" w:sz="4" w:space="0"/>
        <w:left w:val="single" w:color="D6BBED" w:themeColor="accent2" w:themeTint="66" w:sz="4" w:space="0"/>
        <w:bottom w:val="single" w:color="D6BBED" w:themeColor="accent2" w:themeTint="66" w:sz="4" w:space="0"/>
        <w:right w:val="single" w:color="D6BBED" w:themeColor="accent2" w:themeTint="66" w:sz="4" w:space="0"/>
        <w:insideH w:val="single" w:color="D6BBED" w:themeColor="accent2" w:themeTint="66" w:sz="4" w:space="0"/>
        <w:insideV w:val="single" w:color="D6BBED" w:themeColor="accent2" w:themeTint="66" w:sz="4" w:space="0"/>
      </w:tblBorders>
    </w:tblPr>
    <w:tblStylePr w:type="firstRow">
      <w:rPr>
        <w:b/>
        <w:bCs/>
      </w:rPr>
      <w:tblPr/>
      <w:tcPr>
        <w:tcBorders>
          <w:bottom w:val="single" w:color="C29AE4" w:themeColor="accent2" w:sz="12" w:space="0"/>
        </w:tcBorders>
      </w:tcPr>
    </w:tblStylePr>
    <w:tblStylePr w:type="lastRow">
      <w:rPr>
        <w:b/>
        <w:bCs/>
      </w:rPr>
      <w:tblPr/>
      <w:tcPr>
        <w:tcBorders>
          <w:top w:val="double" w:color="C29AE4" w:themeColor="accent2" w:sz="2" w:space="0"/>
        </w:tcBorders>
      </w:tcPr>
    </w:tblStylePr>
    <w:tblStylePr w:type="firstCol">
      <w:rPr>
        <w:b/>
        <w:bCs/>
      </w:rPr>
      <w:tblPr/>
    </w:tblStylePr>
    <w:tblStylePr w:type="lastCol">
      <w:rPr>
        <w:b/>
        <w:bCs/>
      </w:rPr>
      <w:tblPr/>
    </w:tblStylePr>
  </w:style>
  <w:style w:type="table" w:styleId="Rastertabel1licht-Accent3">
    <w:name w:val="Grid Table 1 Light Accent 3"/>
    <w:basedOn w:val="Standaardtabel"/>
    <w:uiPriority w:val="46"/>
    <w:rsid w:val="00643c5a"/>
    <w:tblPr>
      <w:tblStyleRowBandSize w:val="1"/>
      <w:tblStyleColBandSize w:val="1"/>
      <w:tblBorders>
        <w:top w:val="single" w:color="C7BEEF" w:themeColor="accent3" w:themeTint="66" w:sz="4" w:space="0"/>
        <w:left w:val="single" w:color="C7BEEF" w:themeColor="accent3" w:themeTint="66" w:sz="4" w:space="0"/>
        <w:bottom w:val="single" w:color="C7BEEF" w:themeColor="accent3" w:themeTint="66" w:sz="4" w:space="0"/>
        <w:right w:val="single" w:color="C7BEEF" w:themeColor="accent3" w:themeTint="66" w:sz="4" w:space="0"/>
        <w:insideH w:val="single" w:color="C7BEEF" w:themeColor="accent3" w:themeTint="66" w:sz="4" w:space="0"/>
        <w:insideV w:val="single" w:color="C7BEEF" w:themeColor="accent3" w:themeTint="66" w:sz="4" w:space="0"/>
      </w:tblBorders>
    </w:tblPr>
    <w:tblStylePr w:type="firstRow">
      <w:rPr>
        <w:b/>
        <w:bCs/>
      </w:rPr>
      <w:tblPr/>
      <w:tcPr>
        <w:tcBorders>
          <w:bottom w:val="single" w:color="AC9DE8" w:themeColor="accent3" w:sz="12" w:space="0"/>
        </w:tcBorders>
      </w:tcPr>
    </w:tblStylePr>
    <w:tblStylePr w:type="lastRow">
      <w:rPr>
        <w:b/>
        <w:bCs/>
      </w:rPr>
      <w:tblPr/>
      <w:tcPr>
        <w:tcBorders>
          <w:top w:val="double" w:color="AC9DE8" w:themeColor="accent3" w:sz="2" w:space="0"/>
        </w:tcBorders>
      </w:tcPr>
    </w:tblStylePr>
    <w:tblStylePr w:type="firstCol">
      <w:rPr>
        <w:b/>
        <w:bCs/>
      </w:rPr>
      <w:tblPr/>
    </w:tblStylePr>
    <w:tblStylePr w:type="lastCol">
      <w:rPr>
        <w:b/>
        <w:bCs/>
      </w:rPr>
      <w:tblPr/>
    </w:tblStylePr>
  </w:style>
  <w:style w:type="table" w:styleId="Rastertabel1licht-Accent4">
    <w:name w:val="Grid Table 1 Light Accent 4"/>
    <w:basedOn w:val="Standaardtabel"/>
    <w:uiPriority w:val="46"/>
    <w:rsid w:val="00643c5a"/>
    <w:tblPr>
      <w:tblStyleRowBandSize w:val="1"/>
      <w:tblStyleColBandSize w:val="1"/>
      <w:tblBorders>
        <w:top w:val="single" w:color="C1BEE2" w:themeColor="accent4" w:themeTint="66" w:sz="4" w:space="0"/>
        <w:left w:val="single" w:color="C1BEE2" w:themeColor="accent4" w:themeTint="66" w:sz="4" w:space="0"/>
        <w:bottom w:val="single" w:color="C1BEE2" w:themeColor="accent4" w:themeTint="66" w:sz="4" w:space="0"/>
        <w:right w:val="single" w:color="C1BEE2" w:themeColor="accent4" w:themeTint="66" w:sz="4" w:space="0"/>
        <w:insideH w:val="single" w:color="C1BEE2" w:themeColor="accent4" w:themeTint="66" w:sz="4" w:space="0"/>
        <w:insideV w:val="single" w:color="C1BEE2" w:themeColor="accent4" w:themeTint="66" w:sz="4" w:space="0"/>
      </w:tblBorders>
    </w:tblPr>
    <w:tblStylePr w:type="firstRow">
      <w:rPr>
        <w:b/>
        <w:bCs/>
      </w:rPr>
      <w:tblPr/>
      <w:tcPr>
        <w:tcBorders>
          <w:bottom w:val="single" w:color="A29ED4" w:themeColor="accent4" w:sz="12" w:space="0"/>
        </w:tcBorders>
      </w:tcPr>
    </w:tblStylePr>
    <w:tblStylePr w:type="lastRow">
      <w:rPr>
        <w:b/>
        <w:bCs/>
      </w:rPr>
      <w:tblPr/>
      <w:tcPr>
        <w:tcBorders>
          <w:top w:val="double" w:color="A29ED4" w:themeColor="accent4" w:sz="2" w:space="0"/>
        </w:tcBorders>
      </w:tcPr>
    </w:tblStylePr>
    <w:tblStylePr w:type="firstCol">
      <w:rPr>
        <w:b/>
        <w:bCs/>
      </w:rPr>
      <w:tblPr/>
    </w:tblStylePr>
    <w:tblStylePr w:type="lastCol">
      <w:rPr>
        <w:b/>
        <w:bCs/>
      </w:rPr>
      <w:tblPr/>
    </w:tblStylePr>
  </w:style>
  <w:style w:type="table" w:styleId="Rastertabel1licht-Accent5">
    <w:name w:val="Grid Table 1 Light Accent 5"/>
    <w:basedOn w:val="Standaardtabel"/>
    <w:uiPriority w:val="46"/>
    <w:rsid w:val="00643c5a"/>
    <w:tblPr>
      <w:tblStyleRowBandSize w:val="1"/>
      <w:tblStyleColBandSize w:val="1"/>
      <w:tblBorders>
        <w:top w:val="single" w:color="99C1FF" w:themeColor="accent5" w:themeTint="66" w:sz="4" w:space="0"/>
        <w:left w:val="single" w:color="99C1FF" w:themeColor="accent5" w:themeTint="66" w:sz="4" w:space="0"/>
        <w:bottom w:val="single" w:color="99C1FF" w:themeColor="accent5" w:themeTint="66" w:sz="4" w:space="0"/>
        <w:right w:val="single" w:color="99C1FF" w:themeColor="accent5" w:themeTint="66" w:sz="4" w:space="0"/>
        <w:insideH w:val="single" w:color="99C1FF" w:themeColor="accent5" w:themeTint="66" w:sz="4" w:space="0"/>
        <w:insideV w:val="single" w:color="99C1FF" w:themeColor="accent5" w:themeTint="66" w:sz="4" w:space="0"/>
      </w:tblBorders>
    </w:tblPr>
    <w:tblStylePr w:type="firstRow">
      <w:rPr>
        <w:b/>
        <w:bCs/>
      </w:rPr>
      <w:tblPr/>
      <w:tcPr>
        <w:tcBorders>
          <w:bottom w:val="single" w:color="66A3FF" w:themeColor="accent5" w:sz="12" w:space="0"/>
        </w:tcBorders>
      </w:tcPr>
    </w:tblStylePr>
    <w:tblStylePr w:type="lastRow">
      <w:rPr>
        <w:b/>
        <w:bCs/>
      </w:rPr>
      <w:tblPr/>
      <w:tcPr>
        <w:tcBorders>
          <w:top w:val="double" w:color="66A3FF" w:themeColor="accent5" w:sz="2" w:space="0"/>
        </w:tcBorders>
      </w:tcPr>
    </w:tblStylePr>
    <w:tblStylePr w:type="firstCol">
      <w:rPr>
        <w:b/>
        <w:bCs/>
      </w:rPr>
      <w:tblPr/>
    </w:tblStylePr>
    <w:tblStylePr w:type="lastCol">
      <w:rPr>
        <w:b/>
        <w:bCs/>
      </w:rPr>
      <w:tblPr/>
    </w:tblStylePr>
  </w:style>
  <w:style w:type="table" w:styleId="Rastertabel1licht-Accent6">
    <w:name w:val="Grid Table 1 Light Accent 6"/>
    <w:basedOn w:val="Standaardtabel"/>
    <w:uiPriority w:val="46"/>
    <w:rsid w:val="00643c5a"/>
    <w:tblPr>
      <w:tblStyleRowBandSize w:val="1"/>
      <w:tblStyleColBandSize w:val="1"/>
      <w:tblBorders>
        <w:top w:val="single" w:color="BCCCF0" w:themeColor="accent6" w:themeTint="66" w:sz="4" w:space="0"/>
        <w:left w:val="single" w:color="BCCCF0" w:themeColor="accent6" w:themeTint="66" w:sz="4" w:space="0"/>
        <w:bottom w:val="single" w:color="BCCCF0" w:themeColor="accent6" w:themeTint="66" w:sz="4" w:space="0"/>
        <w:right w:val="single" w:color="BCCCF0" w:themeColor="accent6" w:themeTint="66" w:sz="4" w:space="0"/>
        <w:insideH w:val="single" w:color="BCCCF0" w:themeColor="accent6" w:themeTint="66" w:sz="4" w:space="0"/>
        <w:insideV w:val="single" w:color="BCCCF0" w:themeColor="accent6" w:themeTint="66" w:sz="4" w:space="0"/>
      </w:tblBorders>
    </w:tblPr>
    <w:tblStylePr w:type="firstRow">
      <w:rPr>
        <w:b/>
        <w:bCs/>
      </w:rPr>
      <w:tblPr/>
      <w:tcPr>
        <w:tcBorders>
          <w:bottom w:val="single" w:color="9BB3E9" w:themeColor="accent6" w:sz="12" w:space="0"/>
        </w:tcBorders>
      </w:tcPr>
    </w:tblStylePr>
    <w:tblStylePr w:type="lastRow">
      <w:rPr>
        <w:b/>
        <w:bCs/>
      </w:rPr>
      <w:tblPr/>
      <w:tcPr>
        <w:tcBorders>
          <w:top w:val="double" w:color="9BB3E9" w:themeColor="accent6" w:sz="2" w:space="0"/>
        </w:tcBorders>
      </w:tcPr>
    </w:tblStylePr>
    <w:tblStylePr w:type="firstCol">
      <w:rPr>
        <w:b/>
        <w:bCs/>
      </w:rPr>
      <w:tblPr/>
    </w:tblStylePr>
    <w:tblStylePr w:type="lastCol">
      <w:rPr>
        <w:b/>
        <w:bCs/>
      </w:rPr>
      <w:tblPr/>
    </w:tblStylePr>
  </w:style>
  <w:style w:type="table" w:styleId="Rastertabel2">
    <w:name w:val="Grid Table 2"/>
    <w:basedOn w:val="Standaardtabel"/>
    <w:uiPriority w:val="47"/>
    <w:rsid w:val="00643c5a"/>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643c5a"/>
    <w:tblPr>
      <w:tblStyleRowBandSize w:val="1"/>
      <w:tblStyleColBandSize w:val="1"/>
      <w:tblBorders>
        <w:top w:val="single" w:color="D565D2" w:themeColor="accent1" w:themeTint="99" w:sz="2" w:space="0"/>
        <w:bottom w:val="single" w:color="D565D2" w:themeColor="accent1" w:themeTint="99" w:sz="2" w:space="0"/>
        <w:insideH w:val="single" w:color="D565D2" w:themeColor="accent1" w:themeTint="99" w:sz="2" w:space="0"/>
        <w:insideV w:val="single" w:color="D565D2" w:themeColor="accent1" w:themeTint="99" w:sz="2" w:space="0"/>
      </w:tblBorders>
    </w:tblPr>
    <w:tblStylePr w:type="firstRow">
      <w:rPr>
        <w:b/>
        <w:bCs/>
      </w:rPr>
      <w:tblPr/>
      <w:tcPr>
        <w:tcBorders>
          <w:top w:val="nil"/>
          <w:bottom w:val="single" w:color="D565D2" w:themeColor="accent1" w:sz="12" w:space="0"/>
          <w:insideH w:val="nil"/>
          <w:insideV w:val="nil"/>
        </w:tcBorders>
        <w:shd w:val="clear" w:color="auto" w:fill="FFFFFF" w:themeFill="background1"/>
      </w:tcPr>
    </w:tblStylePr>
    <w:tblStylePr w:type="lastRow">
      <w:rPr>
        <w:b/>
        <w:bCs/>
      </w:rPr>
      <w:tblPr/>
      <w:tcPr>
        <w:tcBorders>
          <w:top w:val="double" w:color="D565D2"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2-Accent2">
    <w:name w:val="Grid Table 2 Accent 2"/>
    <w:basedOn w:val="Standaardtabel"/>
    <w:uiPriority w:val="47"/>
    <w:rsid w:val="00643c5a"/>
    <w:tblPr>
      <w:tblStyleRowBandSize w:val="1"/>
      <w:tblStyleColBandSize w:val="1"/>
      <w:tblBorders>
        <w:top w:val="single" w:color="C29AE4" w:themeColor="accent2" w:themeTint="99" w:sz="2" w:space="0"/>
        <w:bottom w:val="single" w:color="C29AE4" w:themeColor="accent2" w:themeTint="99" w:sz="2" w:space="0"/>
        <w:insideH w:val="single" w:color="C29AE4" w:themeColor="accent2" w:themeTint="99" w:sz="2" w:space="0"/>
        <w:insideV w:val="single" w:color="C29AE4" w:themeColor="accent2" w:themeTint="99" w:sz="2" w:space="0"/>
      </w:tblBorders>
    </w:tblPr>
    <w:tblStylePr w:type="firstRow">
      <w:rPr>
        <w:b/>
        <w:bCs/>
      </w:rPr>
      <w:tblPr/>
      <w:tcPr>
        <w:tcBorders>
          <w:top w:val="nil"/>
          <w:bottom w:val="single" w:color="C29AE4" w:themeColor="accent2" w:sz="12" w:space="0"/>
          <w:insideH w:val="nil"/>
          <w:insideV w:val="nil"/>
        </w:tcBorders>
        <w:shd w:val="clear" w:color="auto" w:fill="FFFFFF" w:themeFill="background1"/>
      </w:tcPr>
    </w:tblStylePr>
    <w:tblStylePr w:type="lastRow">
      <w:rPr>
        <w:b/>
        <w:bCs/>
      </w:rPr>
      <w:tblPr/>
      <w:tcPr>
        <w:tcBorders>
          <w:top w:val="double" w:color="C29AE4"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2-Accent3">
    <w:name w:val="Grid Table 2 Accent 3"/>
    <w:basedOn w:val="Standaardtabel"/>
    <w:uiPriority w:val="47"/>
    <w:rsid w:val="00643c5a"/>
    <w:tblPr>
      <w:tblStyleRowBandSize w:val="1"/>
      <w:tblStyleColBandSize w:val="1"/>
      <w:tblBorders>
        <w:top w:val="single" w:color="AC9DE8" w:themeColor="accent3" w:themeTint="99" w:sz="2" w:space="0"/>
        <w:bottom w:val="single" w:color="AC9DE8" w:themeColor="accent3" w:themeTint="99" w:sz="2" w:space="0"/>
        <w:insideH w:val="single" w:color="AC9DE8" w:themeColor="accent3" w:themeTint="99" w:sz="2" w:space="0"/>
        <w:insideV w:val="single" w:color="AC9DE8" w:themeColor="accent3" w:themeTint="99" w:sz="2" w:space="0"/>
      </w:tblBorders>
    </w:tblPr>
    <w:tblStylePr w:type="firstRow">
      <w:rPr>
        <w:b/>
        <w:bCs/>
      </w:rPr>
      <w:tblPr/>
      <w:tcPr>
        <w:tcBorders>
          <w:top w:val="nil"/>
          <w:bottom w:val="single" w:color="AC9DE8" w:themeColor="accent3" w:sz="12" w:space="0"/>
          <w:insideH w:val="nil"/>
          <w:insideV w:val="nil"/>
        </w:tcBorders>
        <w:shd w:val="clear" w:color="auto" w:fill="FFFFFF" w:themeFill="background1"/>
      </w:tcPr>
    </w:tblStylePr>
    <w:tblStylePr w:type="lastRow">
      <w:rPr>
        <w:b/>
        <w:bCs/>
      </w:rPr>
      <w:tblPr/>
      <w:tcPr>
        <w:tcBorders>
          <w:top w:val="double" w:color="AC9DE8"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2-Accent4">
    <w:name w:val="Grid Table 2 Accent 4"/>
    <w:basedOn w:val="Standaardtabel"/>
    <w:uiPriority w:val="47"/>
    <w:rsid w:val="00643c5a"/>
    <w:tblPr>
      <w:tblStyleRowBandSize w:val="1"/>
      <w:tblStyleColBandSize w:val="1"/>
      <w:tblBorders>
        <w:top w:val="single" w:color="A29ED4" w:themeColor="accent4" w:themeTint="99" w:sz="2" w:space="0"/>
        <w:bottom w:val="single" w:color="A29ED4" w:themeColor="accent4" w:themeTint="99" w:sz="2" w:space="0"/>
        <w:insideH w:val="single" w:color="A29ED4" w:themeColor="accent4" w:themeTint="99" w:sz="2" w:space="0"/>
        <w:insideV w:val="single" w:color="A29ED4" w:themeColor="accent4" w:themeTint="99" w:sz="2" w:space="0"/>
      </w:tblBorders>
    </w:tblPr>
    <w:tblStylePr w:type="firstRow">
      <w:rPr>
        <w:b/>
        <w:bCs/>
      </w:rPr>
      <w:tblPr/>
      <w:tcPr>
        <w:tcBorders>
          <w:top w:val="nil"/>
          <w:bottom w:val="single" w:color="A29ED4" w:themeColor="accent4" w:sz="12" w:space="0"/>
          <w:insideH w:val="nil"/>
          <w:insideV w:val="nil"/>
        </w:tcBorders>
        <w:shd w:val="clear" w:color="auto" w:fill="FFFFFF" w:themeFill="background1"/>
      </w:tcPr>
    </w:tblStylePr>
    <w:tblStylePr w:type="lastRow">
      <w:rPr>
        <w:b/>
        <w:bCs/>
      </w:rPr>
      <w:tblPr/>
      <w:tcPr>
        <w:tcBorders>
          <w:top w:val="double" w:color="A29ED4"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2-Accent5">
    <w:name w:val="Grid Table 2 Accent 5"/>
    <w:basedOn w:val="Standaardtabel"/>
    <w:uiPriority w:val="47"/>
    <w:rsid w:val="00643c5a"/>
    <w:tblPr>
      <w:tblStyleRowBandSize w:val="1"/>
      <w:tblStyleColBandSize w:val="1"/>
      <w:tblBorders>
        <w:top w:val="single" w:color="66A3FF" w:themeColor="accent5" w:themeTint="99" w:sz="2" w:space="0"/>
        <w:bottom w:val="single" w:color="66A3FF" w:themeColor="accent5" w:themeTint="99" w:sz="2" w:space="0"/>
        <w:insideH w:val="single" w:color="66A3FF" w:themeColor="accent5" w:themeTint="99" w:sz="2" w:space="0"/>
        <w:insideV w:val="single" w:color="66A3FF" w:themeColor="accent5" w:themeTint="99" w:sz="2" w:space="0"/>
      </w:tblBorders>
    </w:tblPr>
    <w:tblStylePr w:type="firstRow">
      <w:rPr>
        <w:b/>
        <w:bCs/>
      </w:rPr>
      <w:tblPr/>
      <w:tcPr>
        <w:tcBorders>
          <w:top w:val="nil"/>
          <w:bottom w:val="single" w:color="66A3FF" w:themeColor="accent5" w:sz="12" w:space="0"/>
          <w:insideH w:val="nil"/>
          <w:insideV w:val="nil"/>
        </w:tcBorders>
        <w:shd w:val="clear" w:color="auto" w:fill="FFFFFF" w:themeFill="background1"/>
      </w:tcPr>
    </w:tblStylePr>
    <w:tblStylePr w:type="lastRow">
      <w:rPr>
        <w:b/>
        <w:bCs/>
      </w:rPr>
      <w:tblPr/>
      <w:tcPr>
        <w:tcBorders>
          <w:top w:val="double" w:color="66A3FF"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2-Accent6">
    <w:name w:val="Grid Table 2 Accent 6"/>
    <w:basedOn w:val="Standaardtabel"/>
    <w:uiPriority w:val="47"/>
    <w:rsid w:val="00643c5a"/>
    <w:tblPr>
      <w:tblStyleRowBandSize w:val="1"/>
      <w:tblStyleColBandSize w:val="1"/>
      <w:tblBorders>
        <w:top w:val="single" w:color="9BB3E9" w:themeColor="accent6" w:themeTint="99" w:sz="2" w:space="0"/>
        <w:bottom w:val="single" w:color="9BB3E9" w:themeColor="accent6" w:themeTint="99" w:sz="2" w:space="0"/>
        <w:insideH w:val="single" w:color="9BB3E9" w:themeColor="accent6" w:themeTint="99" w:sz="2" w:space="0"/>
        <w:insideV w:val="single" w:color="9BB3E9" w:themeColor="accent6" w:themeTint="99" w:sz="2" w:space="0"/>
      </w:tblBorders>
    </w:tblPr>
    <w:tblStylePr w:type="firstRow">
      <w:rPr>
        <w:b/>
        <w:bCs/>
      </w:rPr>
      <w:tblPr/>
      <w:tcPr>
        <w:tcBorders>
          <w:top w:val="nil"/>
          <w:bottom w:val="single" w:color="9BB3E9" w:themeColor="accent6" w:sz="12" w:space="0"/>
          <w:insideH w:val="nil"/>
          <w:insideV w:val="nil"/>
        </w:tcBorders>
        <w:shd w:val="clear" w:color="auto" w:fill="FFFFFF" w:themeFill="background1"/>
      </w:tcPr>
    </w:tblStylePr>
    <w:tblStylePr w:type="lastRow">
      <w:rPr>
        <w:b/>
        <w:bCs/>
      </w:rPr>
      <w:tblPr/>
      <w:tcPr>
        <w:tcBorders>
          <w:top w:val="double" w:color="9BB3E9"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3">
    <w:name w:val="Grid Table 3"/>
    <w:basedOn w:val="Standaardtabel"/>
    <w:uiPriority w:val="48"/>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Rastertabel3-Accent1">
    <w:name w:val="Grid Table 3 Accent 1"/>
    <w:basedOn w:val="Standaardtabel"/>
    <w:uiPriority w:val="48"/>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color="D565D2" w:themeColor="accent1" w:sz="4" w:space="0"/>
        </w:tcBorders>
      </w:tcPr>
    </w:tblStylePr>
    <w:tblStylePr w:type="nwCell">
      <w:tblPr/>
      <w:tcPr>
        <w:tcBorders>
          <w:bottom w:val="single" w:color="D565D2" w:themeColor="accent1" w:sz="4" w:space="0"/>
        </w:tcBorders>
      </w:tcPr>
    </w:tblStylePr>
    <w:tblStylePr w:type="seCell">
      <w:tblPr/>
      <w:tcPr>
        <w:tcBorders>
          <w:top w:val="single" w:color="D565D2" w:themeColor="accent1" w:sz="4" w:space="0"/>
        </w:tcBorders>
      </w:tcPr>
    </w:tblStylePr>
    <w:tblStylePr w:type="swCell">
      <w:tblPr/>
      <w:tcPr>
        <w:tcBorders>
          <w:top w:val="single" w:color="D565D2" w:themeColor="accent1" w:sz="4" w:space="0"/>
        </w:tcBorders>
      </w:tcPr>
    </w:tblStylePr>
  </w:style>
  <w:style w:type="table" w:styleId="Rastertabel3-Accent2">
    <w:name w:val="Grid Table 3 Accent 2"/>
    <w:basedOn w:val="Standaardtabel"/>
    <w:uiPriority w:val="48"/>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bottom w:val="single" w:color="C29AE4" w:themeColor="accent2" w:sz="4" w:space="0"/>
        </w:tcBorders>
      </w:tcPr>
    </w:tblStylePr>
    <w:tblStylePr w:type="nwCell">
      <w:tblPr/>
      <w:tcPr>
        <w:tcBorders>
          <w:bottom w:val="single" w:color="C29AE4" w:themeColor="accent2" w:sz="4" w:space="0"/>
        </w:tcBorders>
      </w:tcPr>
    </w:tblStylePr>
    <w:tblStylePr w:type="seCell">
      <w:tblPr/>
      <w:tcPr>
        <w:tcBorders>
          <w:top w:val="single" w:color="C29AE4" w:themeColor="accent2" w:sz="4" w:space="0"/>
        </w:tcBorders>
      </w:tcPr>
    </w:tblStylePr>
    <w:tblStylePr w:type="swCell">
      <w:tblPr/>
      <w:tcPr>
        <w:tcBorders>
          <w:top w:val="single" w:color="C29AE4" w:themeColor="accent2" w:sz="4" w:space="0"/>
        </w:tcBorders>
      </w:tcPr>
    </w:tblStylePr>
  </w:style>
  <w:style w:type="table" w:styleId="Rastertabel3-Accent3">
    <w:name w:val="Grid Table 3 Accent 3"/>
    <w:basedOn w:val="Standaardtabel"/>
    <w:uiPriority w:val="48"/>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color="AC9DE8" w:themeColor="accent3" w:sz="4" w:space="0"/>
        </w:tcBorders>
      </w:tcPr>
    </w:tblStylePr>
    <w:tblStylePr w:type="nwCell">
      <w:tblPr/>
      <w:tcPr>
        <w:tcBorders>
          <w:bottom w:val="single" w:color="AC9DE8" w:themeColor="accent3" w:sz="4" w:space="0"/>
        </w:tcBorders>
      </w:tcPr>
    </w:tblStylePr>
    <w:tblStylePr w:type="seCell">
      <w:tblPr/>
      <w:tcPr>
        <w:tcBorders>
          <w:top w:val="single" w:color="AC9DE8" w:themeColor="accent3" w:sz="4" w:space="0"/>
        </w:tcBorders>
      </w:tcPr>
    </w:tblStylePr>
    <w:tblStylePr w:type="swCell">
      <w:tblPr/>
      <w:tcPr>
        <w:tcBorders>
          <w:top w:val="single" w:color="AC9DE8" w:themeColor="accent3" w:sz="4" w:space="0"/>
        </w:tcBorders>
      </w:tcPr>
    </w:tblStylePr>
  </w:style>
  <w:style w:type="table" w:styleId="Rastertabel3-Accent4">
    <w:name w:val="Grid Table 3 Accent 4"/>
    <w:basedOn w:val="Standaardtabel"/>
    <w:uiPriority w:val="48"/>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bottom w:val="single" w:color="A29ED4" w:themeColor="accent4" w:sz="4" w:space="0"/>
        </w:tcBorders>
      </w:tcPr>
    </w:tblStylePr>
    <w:tblStylePr w:type="nwCell">
      <w:tblPr/>
      <w:tcPr>
        <w:tcBorders>
          <w:bottom w:val="single" w:color="A29ED4" w:themeColor="accent4" w:sz="4" w:space="0"/>
        </w:tcBorders>
      </w:tcPr>
    </w:tblStylePr>
    <w:tblStylePr w:type="seCell">
      <w:tblPr/>
      <w:tcPr>
        <w:tcBorders>
          <w:top w:val="single" w:color="A29ED4" w:themeColor="accent4" w:sz="4" w:space="0"/>
        </w:tcBorders>
      </w:tcPr>
    </w:tblStylePr>
    <w:tblStylePr w:type="swCell">
      <w:tblPr/>
      <w:tcPr>
        <w:tcBorders>
          <w:top w:val="single" w:color="A29ED4" w:themeColor="accent4" w:sz="4" w:space="0"/>
        </w:tcBorders>
      </w:tcPr>
    </w:tblStylePr>
  </w:style>
  <w:style w:type="table" w:styleId="Rastertabel3-Accent5">
    <w:name w:val="Grid Table 3 Accent 5"/>
    <w:basedOn w:val="Standaardtabel"/>
    <w:uiPriority w:val="48"/>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bottom w:val="single" w:color="66A3FF" w:themeColor="accent5" w:sz="4" w:space="0"/>
        </w:tcBorders>
      </w:tcPr>
    </w:tblStylePr>
    <w:tblStylePr w:type="nwCell">
      <w:tblPr/>
      <w:tcPr>
        <w:tcBorders>
          <w:bottom w:val="single" w:color="66A3FF" w:themeColor="accent5" w:sz="4" w:space="0"/>
        </w:tcBorders>
      </w:tcPr>
    </w:tblStylePr>
    <w:tblStylePr w:type="seCell">
      <w:tblPr/>
      <w:tcPr>
        <w:tcBorders>
          <w:top w:val="single" w:color="66A3FF" w:themeColor="accent5" w:sz="4" w:space="0"/>
        </w:tcBorders>
      </w:tcPr>
    </w:tblStylePr>
    <w:tblStylePr w:type="swCell">
      <w:tblPr/>
      <w:tcPr>
        <w:tcBorders>
          <w:top w:val="single" w:color="66A3FF" w:themeColor="accent5" w:sz="4" w:space="0"/>
        </w:tcBorders>
      </w:tcPr>
    </w:tblStylePr>
  </w:style>
  <w:style w:type="table" w:styleId="Rastertabel3-Accent6">
    <w:name w:val="Grid Table 3 Accent 6"/>
    <w:basedOn w:val="Standaardtabel"/>
    <w:uiPriority w:val="48"/>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bottom w:val="single" w:color="9BB3E9" w:themeColor="accent6" w:sz="4" w:space="0"/>
        </w:tcBorders>
      </w:tcPr>
    </w:tblStylePr>
    <w:tblStylePr w:type="nwCell">
      <w:tblPr/>
      <w:tcPr>
        <w:tcBorders>
          <w:bottom w:val="single" w:color="9BB3E9" w:themeColor="accent6" w:sz="4" w:space="0"/>
        </w:tcBorders>
      </w:tcPr>
    </w:tblStylePr>
    <w:tblStylePr w:type="seCell">
      <w:tblPr/>
      <w:tcPr>
        <w:tcBorders>
          <w:top w:val="single" w:color="9BB3E9" w:themeColor="accent6" w:sz="4" w:space="0"/>
        </w:tcBorders>
      </w:tcPr>
    </w:tblStylePr>
    <w:tblStylePr w:type="swCell">
      <w:tblPr/>
      <w:tcPr>
        <w:tcBorders>
          <w:top w:val="single" w:color="9BB3E9" w:themeColor="accent6" w:sz="4" w:space="0"/>
        </w:tcBorders>
      </w:tcPr>
    </w:tblStylePr>
  </w:style>
  <w:style w:type="table" w:styleId="Rastertabel4">
    <w:name w:val="Grid Table 4"/>
    <w:basedOn w:val="Standaardtabel"/>
    <w:uiPriority w:val="49"/>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color w:themeColor="background1"/>
      </w:rPr>
      <w:tblPr/>
      <w:tcPr>
        <w:tcBorders>
          <w:top w:val="single" w:color="92278F" w:themeColor="accent1" w:sz="4" w:space="0"/>
          <w:left w:val="single" w:color="92278F" w:themeColor="accent1" w:sz="4" w:space="0"/>
          <w:bottom w:val="single" w:color="92278F" w:themeColor="accent1" w:sz="4" w:space="0"/>
          <w:right w:val="single" w:color="92278F" w:themeColor="accent1" w:sz="4" w:space="0"/>
          <w:insideH w:val="nil"/>
          <w:insideV w:val="nil"/>
        </w:tcBorders>
        <w:shd w:val="clear" w:color="auto" w:fill="92278F" w:themeFill="accent1"/>
      </w:tcPr>
    </w:tblStylePr>
    <w:tblStylePr w:type="lastRow">
      <w:rPr>
        <w:b/>
        <w:bCs/>
      </w:rPr>
      <w:tblPr/>
      <w:tcPr>
        <w:tcBorders>
          <w:top w:val="double" w:color="92278F"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4-Accent2">
    <w:name w:val="Grid Table 4 Accent 2"/>
    <w:basedOn w:val="Standaardtabel"/>
    <w:uiPriority w:val="49"/>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color w:themeColor="background1"/>
      </w:rPr>
      <w:tblPr/>
      <w:tcPr>
        <w:tcBorders>
          <w:top w:val="single" w:color="9B57D3" w:themeColor="accent2" w:sz="4" w:space="0"/>
          <w:left w:val="single" w:color="9B57D3" w:themeColor="accent2" w:sz="4" w:space="0"/>
          <w:bottom w:val="single" w:color="9B57D3" w:themeColor="accent2" w:sz="4" w:space="0"/>
          <w:right w:val="single" w:color="9B57D3" w:themeColor="accent2" w:sz="4" w:space="0"/>
          <w:insideH w:val="nil"/>
          <w:insideV w:val="nil"/>
        </w:tcBorders>
        <w:shd w:val="clear" w:color="auto" w:fill="9B57D3" w:themeFill="accent2"/>
      </w:tcPr>
    </w:tblStylePr>
    <w:tblStylePr w:type="lastRow">
      <w:rPr>
        <w:b/>
        <w:bCs/>
      </w:rPr>
      <w:tblPr/>
      <w:tcPr>
        <w:tcBorders>
          <w:top w:val="double" w:color="9B57D3"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4-Accent3">
    <w:name w:val="Grid Table 4 Accent 3"/>
    <w:basedOn w:val="Standaardtabel"/>
    <w:uiPriority w:val="49"/>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color w:themeColor="background1"/>
      </w:rPr>
      <w:tblPr/>
      <w:tcPr>
        <w:tcBorders>
          <w:top w:val="single" w:color="755DD9" w:themeColor="accent3" w:sz="4" w:space="0"/>
          <w:left w:val="single" w:color="755DD9" w:themeColor="accent3" w:sz="4" w:space="0"/>
          <w:bottom w:val="single" w:color="755DD9" w:themeColor="accent3" w:sz="4" w:space="0"/>
          <w:right w:val="single" w:color="755DD9" w:themeColor="accent3" w:sz="4" w:space="0"/>
          <w:insideH w:val="nil"/>
          <w:insideV w:val="nil"/>
        </w:tcBorders>
        <w:shd w:val="clear" w:color="auto" w:fill="755DD9" w:themeFill="accent3"/>
      </w:tcPr>
    </w:tblStylePr>
    <w:tblStylePr w:type="lastRow">
      <w:rPr>
        <w:b/>
        <w:bCs/>
      </w:rPr>
      <w:tblPr/>
      <w:tcPr>
        <w:tcBorders>
          <w:top w:val="double" w:color="755DD9"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4-Accent4">
    <w:name w:val="Grid Table 4 Accent 4"/>
    <w:basedOn w:val="Standaardtabel"/>
    <w:uiPriority w:val="49"/>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color w:themeColor="background1"/>
      </w:rPr>
      <w:tblPr/>
      <w:tcPr>
        <w:tcBorders>
          <w:top w:val="single" w:color="665EB8" w:themeColor="accent4" w:sz="4" w:space="0"/>
          <w:left w:val="single" w:color="665EB8" w:themeColor="accent4" w:sz="4" w:space="0"/>
          <w:bottom w:val="single" w:color="665EB8" w:themeColor="accent4" w:sz="4" w:space="0"/>
          <w:right w:val="single" w:color="665EB8" w:themeColor="accent4" w:sz="4" w:space="0"/>
          <w:insideH w:val="nil"/>
          <w:insideV w:val="nil"/>
        </w:tcBorders>
        <w:shd w:val="clear" w:color="auto" w:fill="665EB8" w:themeFill="accent4"/>
      </w:tcPr>
    </w:tblStylePr>
    <w:tblStylePr w:type="lastRow">
      <w:rPr>
        <w:b/>
        <w:bCs/>
      </w:rPr>
      <w:tblPr/>
      <w:tcPr>
        <w:tcBorders>
          <w:top w:val="double" w:color="665EB8"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4-Accent5">
    <w:name w:val="Grid Table 4 Accent 5"/>
    <w:basedOn w:val="Standaardtabel"/>
    <w:uiPriority w:val="49"/>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color w:themeColor="background1"/>
      </w:rPr>
      <w:tblPr/>
      <w:tcPr>
        <w:tcBorders>
          <w:top w:val="single" w:color="0066FF" w:themeColor="accent5" w:sz="4" w:space="0"/>
          <w:left w:val="single" w:color="0066FF" w:themeColor="accent5" w:sz="4" w:space="0"/>
          <w:bottom w:val="single" w:color="0066FF" w:themeColor="accent5" w:sz="4" w:space="0"/>
          <w:right w:val="single" w:color="0066FF" w:themeColor="accent5" w:sz="4" w:space="0"/>
          <w:insideH w:val="nil"/>
          <w:insideV w:val="nil"/>
        </w:tcBorders>
        <w:shd w:val="clear" w:color="auto" w:fill="0066FF" w:themeFill="accent5"/>
      </w:tcPr>
    </w:tblStylePr>
    <w:tblStylePr w:type="lastRow">
      <w:rPr>
        <w:b/>
        <w:bCs/>
      </w:rPr>
      <w:tblPr/>
      <w:tcPr>
        <w:tcBorders>
          <w:top w:val="double" w:color="0066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4-Accent6">
    <w:name w:val="Grid Table 4 Accent 6"/>
    <w:basedOn w:val="Standaardtabel"/>
    <w:uiPriority w:val="49"/>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color w:themeColor="background1"/>
      </w:rPr>
      <w:tblPr/>
      <w:tcPr>
        <w:tcBorders>
          <w:top w:val="single" w:color="5982DB" w:themeColor="accent6" w:sz="4" w:space="0"/>
          <w:left w:val="single" w:color="5982DB" w:themeColor="accent6" w:sz="4" w:space="0"/>
          <w:bottom w:val="single" w:color="5982DB" w:themeColor="accent6" w:sz="4" w:space="0"/>
          <w:right w:val="single" w:color="5982DB" w:themeColor="accent6" w:sz="4" w:space="0"/>
          <w:insideH w:val="nil"/>
          <w:insideV w:val="nil"/>
        </w:tcBorders>
        <w:shd w:val="clear" w:color="auto" w:fill="5982DB" w:themeFill="accent6"/>
      </w:tcPr>
    </w:tblStylePr>
    <w:tblStylePr w:type="lastRow">
      <w:rPr>
        <w:b/>
        <w:bCs/>
      </w:rPr>
      <w:tblPr/>
      <w:tcPr>
        <w:tcBorders>
          <w:top w:val="double" w:color="5982DB"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5donker">
    <w:name w:val="Grid Table 5 Dark"/>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1CBF0" w:themeFill="accen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2278F" w:themeFill="accen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2278F" w:themeFill="accen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2278F" w:themeFill="accen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Rastertabel5donker-Accent2">
    <w:name w:val="Grid Table 5 Dark Accent 2"/>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DDF6" w:themeFill="accent2"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57D3" w:themeFill="accent2"/>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57D3" w:themeFill="accent2"/>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57D3" w:themeFill="accent2"/>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57D3" w:themeFill="accent2"/>
      </w:tcPr>
    </w:tblStylePr>
    <w:tblStylePr w:type="band1Vert">
      <w:tblPr/>
      <w:tcPr>
        <w:shd w:val="clear" w:color="auto" w:fill="D6BBED" w:themeFill="accent2" w:themeFillTint="66"/>
      </w:tcPr>
    </w:tblStylePr>
    <w:tblStylePr w:type="band1Horz">
      <w:tblPr/>
      <w:tcPr>
        <w:shd w:val="clear" w:color="auto" w:fill="D6BBED" w:themeFill="accent2" w:themeFillTint="66"/>
      </w:tcPr>
    </w:tblStylePr>
  </w:style>
  <w:style w:type="table" w:styleId="Rastertabel5donker-Accent3">
    <w:name w:val="Grid Table 5 Dark Accent 3"/>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DEF7"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5DD9"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5DD9"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5DD9"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5DD9" w:themeFill="accent3"/>
      </w:tcPr>
    </w:tblStylePr>
    <w:tblStylePr w:type="band1Vert">
      <w:tblPr/>
      <w:tcPr>
        <w:shd w:val="clear" w:color="auto" w:fill="C7BEEF" w:themeFill="accent3" w:themeFillTint="66"/>
      </w:tcPr>
    </w:tblStylePr>
    <w:tblStylePr w:type="band1Horz">
      <w:tblPr/>
      <w:tcPr>
        <w:shd w:val="clear" w:color="auto" w:fill="C7BEEF" w:themeFill="accent3" w:themeFillTint="66"/>
      </w:tcPr>
    </w:tblStylePr>
  </w:style>
  <w:style w:type="table" w:styleId="Rastertabel5donker-Accent4">
    <w:name w:val="Grid Table 5 Dark Accent 4"/>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0DEF0" w:themeFill="accent4"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5EB8" w:themeFill="accent4"/>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5EB8" w:themeFill="accent4"/>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5EB8" w:themeFill="accent4"/>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5EB8" w:themeFill="accent4"/>
      </w:tcPr>
    </w:tblStylePr>
    <w:tblStylePr w:type="band1Vert">
      <w:tblPr/>
      <w:tcPr>
        <w:shd w:val="clear" w:color="auto" w:fill="C1BEE2" w:themeFill="accent4" w:themeFillTint="66"/>
      </w:tcPr>
    </w:tblStylePr>
    <w:tblStylePr w:type="band1Horz">
      <w:tblPr/>
      <w:tcPr>
        <w:shd w:val="clear" w:color="auto" w:fill="C1BEE2" w:themeFill="accent4" w:themeFillTint="66"/>
      </w:tcPr>
    </w:tblStylePr>
  </w:style>
  <w:style w:type="table" w:styleId="Rastertabel5donker-Accent5">
    <w:name w:val="Grid Table 5 Dark Accent 5"/>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E0FF" w:themeFill="accent5"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66FF" w:themeFill="accent5"/>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66FF" w:themeFill="accent5"/>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66FF" w:themeFill="accent5"/>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66FF" w:themeFill="accent5"/>
      </w:tcPr>
    </w:tblStylePr>
    <w:tblStylePr w:type="band1Vert">
      <w:tblPr/>
      <w:tcPr>
        <w:shd w:val="clear" w:color="auto" w:fill="99C1FF" w:themeFill="accent5" w:themeFillTint="66"/>
      </w:tcPr>
    </w:tblStylePr>
    <w:tblStylePr w:type="band1Horz">
      <w:tblPr/>
      <w:tcPr>
        <w:shd w:val="clear" w:color="auto" w:fill="99C1FF" w:themeFill="accent5" w:themeFillTint="66"/>
      </w:tcPr>
    </w:tblStylePr>
  </w:style>
  <w:style w:type="table" w:styleId="Rastertabel5donker-Accent6">
    <w:name w:val="Grid Table 5 Dark Accent 6"/>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DE5F7" w:themeFill="accent6"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982DB" w:themeFill="accent6"/>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982DB" w:themeFill="accent6"/>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982DB" w:themeFill="accent6"/>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982DB" w:themeFill="accent6"/>
      </w:tcPr>
    </w:tblStylePr>
    <w:tblStylePr w:type="band1Vert">
      <w:tblPr/>
      <w:tcPr>
        <w:shd w:val="clear" w:color="auto" w:fill="BCCCF0" w:themeFill="accent6" w:themeFillTint="66"/>
      </w:tcPr>
    </w:tblStylePr>
    <w:tblStylePr w:type="band1Horz">
      <w:tblPr/>
      <w:tcPr>
        <w:shd w:val="clear" w:color="auto" w:fill="BCCCF0" w:themeFill="accent6" w:themeFillTint="66"/>
      </w:tcPr>
    </w:tblStylePr>
  </w:style>
  <w:style w:type="table" w:styleId="Rastertabel6kleurrijk">
    <w:name w:val="Grid Table 6 Colorful"/>
    <w:basedOn w:val="Standaardtabel"/>
    <w:uiPriority w:val="51"/>
    <w:rsid w:val="00643c5a"/>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643c5a"/>
    <w:rPr>
      <w:color w:themeColor="accent1" w:themeShade="bf"/>
    </w:rPr>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bottom w:val="single" w:color="D565D2" w:themeColor="accent1" w:sz="12" w:space="0"/>
        </w:tcBorders>
      </w:tcPr>
    </w:tblStylePr>
    <w:tblStylePr w:type="lastRow">
      <w:rPr>
        <w:b/>
        <w:bCs/>
      </w:rPr>
      <w:tblPr/>
      <w:tcPr>
        <w:tcBorders>
          <w:top w:val="doub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6kleurrijk-Accent2">
    <w:name w:val="Grid Table 6 Colorful Accent 2"/>
    <w:basedOn w:val="Standaardtabel"/>
    <w:uiPriority w:val="51"/>
    <w:rsid w:val="00643c5a"/>
    <w:rPr>
      <w:color w:themeColor="accent2" w:themeShade="bf"/>
    </w:rPr>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bottom w:val="single" w:color="C29AE4" w:themeColor="accent2" w:sz="12" w:space="0"/>
        </w:tcBorders>
      </w:tcPr>
    </w:tblStylePr>
    <w:tblStylePr w:type="lastRow">
      <w:rPr>
        <w:b/>
        <w:bCs/>
      </w:rPr>
      <w:tblPr/>
      <w:tcPr>
        <w:tcBorders>
          <w:top w:val="doub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6kleurrijk-Accent3">
    <w:name w:val="Grid Table 6 Colorful Accent 3"/>
    <w:basedOn w:val="Standaardtabel"/>
    <w:uiPriority w:val="51"/>
    <w:rsid w:val="00643c5a"/>
    <w:rPr>
      <w:color w:themeColor="accent3" w:themeShade="bf"/>
    </w:rPr>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bottom w:val="single" w:color="AC9DE8" w:themeColor="accent3" w:sz="12" w:space="0"/>
        </w:tcBorders>
      </w:tcPr>
    </w:tblStylePr>
    <w:tblStylePr w:type="lastRow">
      <w:rPr>
        <w:b/>
        <w:bCs/>
      </w:rPr>
      <w:tblPr/>
      <w:tcPr>
        <w:tcBorders>
          <w:top w:val="doub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6kleurrijk-Accent4">
    <w:name w:val="Grid Table 6 Colorful Accent 4"/>
    <w:basedOn w:val="Standaardtabel"/>
    <w:uiPriority w:val="51"/>
    <w:rsid w:val="00643c5a"/>
    <w:rPr>
      <w:color w:themeColor="accent4" w:themeShade="bf"/>
    </w:rPr>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bottom w:val="single" w:color="A29ED4" w:themeColor="accent4" w:sz="12" w:space="0"/>
        </w:tcBorders>
      </w:tcPr>
    </w:tblStylePr>
    <w:tblStylePr w:type="lastRow">
      <w:rPr>
        <w:b/>
        <w:bCs/>
      </w:rPr>
      <w:tblPr/>
      <w:tcPr>
        <w:tcBorders>
          <w:top w:val="doub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6kleurrijk-Accent5">
    <w:name w:val="Grid Table 6 Colorful Accent 5"/>
    <w:basedOn w:val="Standaardtabel"/>
    <w:uiPriority w:val="51"/>
    <w:rsid w:val="00643c5a"/>
    <w:rPr>
      <w:color w:themeColor="accent5" w:themeShade="bf"/>
    </w:rPr>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bottom w:val="single" w:color="66A3FF" w:themeColor="accent5" w:sz="12" w:space="0"/>
        </w:tcBorders>
      </w:tcPr>
    </w:tblStylePr>
    <w:tblStylePr w:type="lastRow">
      <w:rPr>
        <w:b/>
        <w:bCs/>
      </w:rPr>
      <w:tblPr/>
      <w:tcPr>
        <w:tcBorders>
          <w:top w:val="doub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6kleurrijk-Accent6">
    <w:name w:val="Grid Table 6 Colorful Accent 6"/>
    <w:basedOn w:val="Standaardtabel"/>
    <w:uiPriority w:val="51"/>
    <w:rsid w:val="00643c5a"/>
    <w:rPr>
      <w:color w:themeColor="accent6" w:themeShade="bf"/>
    </w:rPr>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bottom w:val="single" w:color="9BB3E9" w:themeColor="accent6" w:sz="12" w:space="0"/>
        </w:tcBorders>
      </w:tcPr>
    </w:tblStylePr>
    <w:tblStylePr w:type="lastRow">
      <w:rPr>
        <w:b/>
        <w:bCs/>
      </w:rPr>
      <w:tblPr/>
      <w:tcPr>
        <w:tcBorders>
          <w:top w:val="doub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7kleurrijk">
    <w:name w:val="Grid Table 7 Colorful"/>
    <w:basedOn w:val="Standaardtabel"/>
    <w:uiPriority w:val="52"/>
    <w:rsid w:val="00643c5a"/>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Rastertabel7kleurrijk-Accent1">
    <w:name w:val="Grid Table 7 Colorful Accent 1"/>
    <w:basedOn w:val="Standaardtabel"/>
    <w:uiPriority w:val="52"/>
    <w:rsid w:val="00643c5a"/>
    <w:rPr>
      <w:color w:themeColor="accent1" w:themeShade="bf"/>
    </w:rPr>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color="D565D2" w:themeColor="accent1" w:sz="4" w:space="0"/>
        </w:tcBorders>
      </w:tcPr>
    </w:tblStylePr>
    <w:tblStylePr w:type="nwCell">
      <w:tblPr/>
      <w:tcPr>
        <w:tcBorders>
          <w:bottom w:val="single" w:color="D565D2" w:themeColor="accent1" w:sz="4" w:space="0"/>
        </w:tcBorders>
      </w:tcPr>
    </w:tblStylePr>
    <w:tblStylePr w:type="seCell">
      <w:tblPr/>
      <w:tcPr>
        <w:tcBorders>
          <w:top w:val="single" w:color="D565D2" w:themeColor="accent1" w:sz="4" w:space="0"/>
        </w:tcBorders>
      </w:tcPr>
    </w:tblStylePr>
    <w:tblStylePr w:type="swCell">
      <w:tblPr/>
      <w:tcPr>
        <w:tcBorders>
          <w:top w:val="single" w:color="D565D2" w:themeColor="accent1" w:sz="4" w:space="0"/>
        </w:tcBorders>
      </w:tcPr>
    </w:tblStylePr>
  </w:style>
  <w:style w:type="table" w:styleId="Rastertabel7kleurrijk-Accent2">
    <w:name w:val="Grid Table 7 Colorful Accent 2"/>
    <w:basedOn w:val="Standaardtabel"/>
    <w:uiPriority w:val="52"/>
    <w:rsid w:val="00643c5a"/>
    <w:rPr>
      <w:color w:themeColor="accent2" w:themeShade="bf"/>
    </w:rPr>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bottom w:val="single" w:color="C29AE4" w:themeColor="accent2" w:sz="4" w:space="0"/>
        </w:tcBorders>
      </w:tcPr>
    </w:tblStylePr>
    <w:tblStylePr w:type="nwCell">
      <w:tblPr/>
      <w:tcPr>
        <w:tcBorders>
          <w:bottom w:val="single" w:color="C29AE4" w:themeColor="accent2" w:sz="4" w:space="0"/>
        </w:tcBorders>
      </w:tcPr>
    </w:tblStylePr>
    <w:tblStylePr w:type="seCell">
      <w:tblPr/>
      <w:tcPr>
        <w:tcBorders>
          <w:top w:val="single" w:color="C29AE4" w:themeColor="accent2" w:sz="4" w:space="0"/>
        </w:tcBorders>
      </w:tcPr>
    </w:tblStylePr>
    <w:tblStylePr w:type="swCell">
      <w:tblPr/>
      <w:tcPr>
        <w:tcBorders>
          <w:top w:val="single" w:color="C29AE4" w:themeColor="accent2" w:sz="4" w:space="0"/>
        </w:tcBorders>
      </w:tcPr>
    </w:tblStylePr>
  </w:style>
  <w:style w:type="table" w:styleId="Rastertabel7kleurrijk-Accent3">
    <w:name w:val="Grid Table 7 Colorful Accent 3"/>
    <w:basedOn w:val="Standaardtabel"/>
    <w:uiPriority w:val="52"/>
    <w:rsid w:val="00643c5a"/>
    <w:rPr>
      <w:color w:themeColor="accent3" w:themeShade="bf"/>
    </w:rPr>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color="AC9DE8" w:themeColor="accent3" w:sz="4" w:space="0"/>
        </w:tcBorders>
      </w:tcPr>
    </w:tblStylePr>
    <w:tblStylePr w:type="nwCell">
      <w:tblPr/>
      <w:tcPr>
        <w:tcBorders>
          <w:bottom w:val="single" w:color="AC9DE8" w:themeColor="accent3" w:sz="4" w:space="0"/>
        </w:tcBorders>
      </w:tcPr>
    </w:tblStylePr>
    <w:tblStylePr w:type="seCell">
      <w:tblPr/>
      <w:tcPr>
        <w:tcBorders>
          <w:top w:val="single" w:color="AC9DE8" w:themeColor="accent3" w:sz="4" w:space="0"/>
        </w:tcBorders>
      </w:tcPr>
    </w:tblStylePr>
    <w:tblStylePr w:type="swCell">
      <w:tblPr/>
      <w:tcPr>
        <w:tcBorders>
          <w:top w:val="single" w:color="AC9DE8" w:themeColor="accent3" w:sz="4" w:space="0"/>
        </w:tcBorders>
      </w:tcPr>
    </w:tblStylePr>
  </w:style>
  <w:style w:type="table" w:styleId="Rastertabel7kleurrijk-Accent4">
    <w:name w:val="Grid Table 7 Colorful Accent 4"/>
    <w:basedOn w:val="Standaardtabel"/>
    <w:uiPriority w:val="52"/>
    <w:rsid w:val="00643c5a"/>
    <w:rPr>
      <w:color w:themeColor="accent4" w:themeShade="bf"/>
    </w:rPr>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bottom w:val="single" w:color="A29ED4" w:themeColor="accent4" w:sz="4" w:space="0"/>
        </w:tcBorders>
      </w:tcPr>
    </w:tblStylePr>
    <w:tblStylePr w:type="nwCell">
      <w:tblPr/>
      <w:tcPr>
        <w:tcBorders>
          <w:bottom w:val="single" w:color="A29ED4" w:themeColor="accent4" w:sz="4" w:space="0"/>
        </w:tcBorders>
      </w:tcPr>
    </w:tblStylePr>
    <w:tblStylePr w:type="seCell">
      <w:tblPr/>
      <w:tcPr>
        <w:tcBorders>
          <w:top w:val="single" w:color="A29ED4" w:themeColor="accent4" w:sz="4" w:space="0"/>
        </w:tcBorders>
      </w:tcPr>
    </w:tblStylePr>
    <w:tblStylePr w:type="swCell">
      <w:tblPr/>
      <w:tcPr>
        <w:tcBorders>
          <w:top w:val="single" w:color="A29ED4" w:themeColor="accent4" w:sz="4" w:space="0"/>
        </w:tcBorders>
      </w:tcPr>
    </w:tblStylePr>
  </w:style>
  <w:style w:type="table" w:styleId="Rastertabel7kleurrijk-Accent5">
    <w:name w:val="Grid Table 7 Colorful Accent 5"/>
    <w:basedOn w:val="Standaardtabel"/>
    <w:uiPriority w:val="52"/>
    <w:rsid w:val="00643c5a"/>
    <w:rPr>
      <w:color w:themeColor="accent5" w:themeShade="bf"/>
    </w:rPr>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bottom w:val="single" w:color="66A3FF" w:themeColor="accent5" w:sz="4" w:space="0"/>
        </w:tcBorders>
      </w:tcPr>
    </w:tblStylePr>
    <w:tblStylePr w:type="nwCell">
      <w:tblPr/>
      <w:tcPr>
        <w:tcBorders>
          <w:bottom w:val="single" w:color="66A3FF" w:themeColor="accent5" w:sz="4" w:space="0"/>
        </w:tcBorders>
      </w:tcPr>
    </w:tblStylePr>
    <w:tblStylePr w:type="seCell">
      <w:tblPr/>
      <w:tcPr>
        <w:tcBorders>
          <w:top w:val="single" w:color="66A3FF" w:themeColor="accent5" w:sz="4" w:space="0"/>
        </w:tcBorders>
      </w:tcPr>
    </w:tblStylePr>
    <w:tblStylePr w:type="swCell">
      <w:tblPr/>
      <w:tcPr>
        <w:tcBorders>
          <w:top w:val="single" w:color="66A3FF" w:themeColor="accent5" w:sz="4" w:space="0"/>
        </w:tcBorders>
      </w:tcPr>
    </w:tblStylePr>
  </w:style>
  <w:style w:type="table" w:styleId="Rastertabel7kleurrijk-Accent6">
    <w:name w:val="Grid Table 7 Colorful Accent 6"/>
    <w:basedOn w:val="Standaardtabel"/>
    <w:uiPriority w:val="52"/>
    <w:rsid w:val="00643c5a"/>
    <w:rPr>
      <w:color w:themeColor="accent6" w:themeShade="bf"/>
    </w:rPr>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bottom w:val="single" w:color="9BB3E9" w:themeColor="accent6" w:sz="4" w:space="0"/>
        </w:tcBorders>
      </w:tcPr>
    </w:tblStylePr>
    <w:tblStylePr w:type="nwCell">
      <w:tblPr/>
      <w:tcPr>
        <w:tcBorders>
          <w:bottom w:val="single" w:color="9BB3E9" w:themeColor="accent6" w:sz="4" w:space="0"/>
        </w:tcBorders>
      </w:tcPr>
    </w:tblStylePr>
    <w:tblStylePr w:type="seCell">
      <w:tblPr/>
      <w:tcPr>
        <w:tcBorders>
          <w:top w:val="single" w:color="9BB3E9" w:themeColor="accent6" w:sz="4" w:space="0"/>
        </w:tcBorders>
      </w:tcPr>
    </w:tblStylePr>
    <w:tblStylePr w:type="swCell">
      <w:tblPr/>
      <w:tcPr>
        <w:tcBorders>
          <w:top w:val="single" w:color="9BB3E9" w:themeColor="accent6" w:sz="4" w:space="0"/>
        </w:tcBorders>
      </w:tcPr>
    </w:tblStylePr>
  </w:style>
  <w:style w:type="table" w:styleId="Webtabel1">
    <w:name w:val="Table Web 1"/>
    <w:basedOn w:val="Standaardtabel"/>
    <w:uiPriority w:val="99"/>
    <w:semiHidden/>
    <w:unhideWhenUsed/>
    <w:rsid w:val="00643c5a"/>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Webtabel2">
    <w:name w:val="Table Web 2"/>
    <w:basedOn w:val="Standaardtabel"/>
    <w:uiPriority w:val="99"/>
    <w:semiHidden/>
    <w:unhideWhenUsed/>
    <w:rsid w:val="00643c5a"/>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Webtabel3">
    <w:name w:val="Table Web 3"/>
    <w:basedOn w:val="Standaardtabel"/>
    <w:uiPriority w:val="99"/>
    <w:rsid w:val="00643c5a"/>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3D-effectenvoortabel1">
    <w:name w:val="Table 3D effects 1"/>
    <w:basedOn w:val="Standaardtabel"/>
    <w:uiPriority w:val="99"/>
    <w:semiHidden/>
    <w:unhideWhenUsed/>
    <w:rsid w:val="00643c5a"/>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unhideWhenUsed/>
    <w:rsid w:val="00643c5a"/>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unhideWhenUsed/>
    <w:rsid w:val="00643c5a"/>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hema">
    <w:name w:val="Table Theme"/>
    <w:basedOn w:val="Standaardtabel"/>
    <w:uiPriority w:val="99"/>
    <w:semiHidden/>
    <w:unhideWhenUsed/>
    <w:rsid w:val="00643c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6.png"/>
</Relationships>
</file>

<file path=word/_rels/header3.xml.rels><?xml version="1.0" encoding="UTF-8"?>
<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xmlns:r="http://schemas.openxmlformats.org/officeDocument/2006/relationships" name="Office Theme">
  <a:themeElements>
    <a:clrScheme name="Aangepast 1">
      <a:dk1>
        <a:srgbClr val="000000"/>
      </a:dk1>
      <a:lt1>
        <a:srgbClr val="ffffff"/>
      </a:lt1>
      <a:dk2>
        <a:srgbClr val="632e62"/>
      </a:dk2>
      <a:lt2>
        <a:srgbClr val="eae5eb"/>
      </a:lt2>
      <a:accent1>
        <a:srgbClr val="92278f"/>
      </a:accent1>
      <a:accent2>
        <a:srgbClr val="9b57d3"/>
      </a:accent2>
      <a:accent3>
        <a:srgbClr val="755dd9"/>
      </a:accent3>
      <a:accent4>
        <a:srgbClr val="665eb8"/>
      </a:accent4>
      <a:accent5>
        <a:srgbClr val="0066ff"/>
      </a:accent5>
      <a:accent6>
        <a:srgbClr val="5982db"/>
      </a:accent6>
      <a:hlink>
        <a:srgbClr val="0066ff"/>
      </a:hlink>
      <a:folHlink>
        <a:srgbClr val="666699"/>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D1201AAC-F507-48FC-8C85-90D0911F9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{D18E95E7-D30B-443F-B168-593DFB5BF958}tf02786999_win32</Template>
  <TotalTime>2</TotalTime>
  <Application>LibreOffice/24.2.5.2$Windows_X86_64 LibreOffice_project/bffef4ea93e59bebbeaf7f431bb02b1a39ee8a59</Application>
  <AppVersion>15.0000</AppVersion>
  <Pages>2</Pages>
  <Words>508</Words>
  <Characters>2525</Characters>
  <CharactersWithSpaces>3060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2026-09-05T07:39:00Z</dcterms:created>
  <dc:creator>Lucia van de Weygert</dc:creator>
  <dc:description/>
  <dc:language>nl-BE</dc:language>
  <cp:lastModifiedBy>Francois Paeshuys</cp:lastModifiedBy>
  <cp:lastPrinted>2025-03-26T10:48:00Z</cp:lastPrinted>
  <dcterms:modified xsi:type="dcterms:W3CDTF">2026-09-05T07:39:00Z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