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media/image3.jpeg" ContentType="image/jpeg"/>
  <Override PartName="/word/media/image4.png" ContentType="image/png"/>
  <Override PartName="/word/media/image5.jpeg" ContentType="image/jpeg"/>
  <Override PartName="/word/media/image7.png" ContentType="image/png"/>
  <Override PartName="/word/media/image6.png" ContentType="image/png"/>
  <Override PartName="/word/media/image8.jpeg" ContentType="image/jpeg"/>
  <Override PartName="/word/media/image9.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sz w:val="28"/>
          <w:szCs w:val="28"/>
          <w:lang w:val="nl-BE"/>
        </w:rPr>
      </w:pPr>
      <w:bookmarkStart w:id="0" w:name="_Hlk210158948"/>
      <w:bookmarkEnd w:id="0"/>
      <w:r>
        <w:rPr/>
        <w:drawing>
          <wp:inline distT="0" distB="0" distL="0" distR="0">
            <wp:extent cx="5731510" cy="2157095"/>
            <wp:effectExtent l="0" t="0" r="0" b="0"/>
            <wp:docPr id="1" name="Afbeelding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
                    <pic:cNvPicPr>
                      <a:picLocks noChangeAspect="1" noChangeArrowheads="1"/>
                    </pic:cNvPicPr>
                  </pic:nvPicPr>
                  <pic:blipFill>
                    <a:blip r:embed="rId2"/>
                    <a:stretch>
                      <a:fillRect/>
                    </a:stretch>
                  </pic:blipFill>
                  <pic:spPr bwMode="auto">
                    <a:xfrm>
                      <a:off x="0" y="0"/>
                      <a:ext cx="5731510" cy="2157095"/>
                    </a:xfrm>
                    <a:prstGeom prst="rect">
                      <a:avLst/>
                    </a:prstGeom>
                  </pic:spPr>
                </pic:pic>
              </a:graphicData>
            </a:graphic>
          </wp:inline>
        </w:drawing>
      </w:r>
    </w:p>
    <w:p>
      <w:pPr>
        <w:pStyle w:val="Normal"/>
        <w:rPr>
          <w:rFonts w:ascii="Times New Roman" w:hAnsi="Times New Roman" w:cs="Times New Roman"/>
          <w:sz w:val="28"/>
          <w:szCs w:val="28"/>
          <w:lang w:val="nl-BE"/>
        </w:rPr>
      </w:pPr>
      <w:r>
        <w:rPr>
          <w:rFonts w:cs="Times New Roman" w:ascii="Times New Roman" w:hAnsi="Times New Roman"/>
          <w:sz w:val="28"/>
          <w:szCs w:val="28"/>
          <w:lang w:val="nl-BE"/>
        </w:rPr>
      </w:r>
    </w:p>
    <w:p>
      <w:pPr>
        <w:pStyle w:val="Normal"/>
        <w:rPr>
          <w:rFonts w:ascii="Times New Roman" w:hAnsi="Times New Roman" w:cs="Times New Roman"/>
          <w:sz w:val="26"/>
          <w:szCs w:val="26"/>
          <w:lang w:val="nl-BE"/>
        </w:rPr>
      </w:pPr>
      <w:r>
        <w:rPr>
          <w:rFonts w:cs="Times New Roman" w:ascii="Times New Roman" w:hAnsi="Times New Roman"/>
          <w:color w:val="501000"/>
          <w:sz w:val="28"/>
          <w:szCs w:val="28"/>
          <w:lang w:val="nl-BE"/>
        </w:rPr>
        <w:t xml:space="preserve">OKTOBER, </w:t>
      </w:r>
      <w:r>
        <w:rPr>
          <w:rFonts w:cs="Times New Roman" w:ascii="Times New Roman" w:hAnsi="Times New Roman"/>
          <w:sz w:val="28"/>
          <w:szCs w:val="28"/>
          <w:lang w:val="nl-BE"/>
        </w:rPr>
        <w:t>onze nieuwsbrief dwarrelt zoals de blaadjes, beetje laat deze keer maar de aanwezigen op ons praatcafé vernamen de agenda reeds.</w:t>
      </w:r>
      <w:r>
        <w:rPr>
          <w:rFonts w:cs="Times New Roman" w:ascii="Times New Roman" w:hAnsi="Times New Roman"/>
          <w:sz w:val="26"/>
          <w:szCs w:val="26"/>
          <w:lang w:val="nl-BE"/>
        </w:rPr>
        <w:tab/>
      </w:r>
    </w:p>
    <w:p>
      <w:pPr>
        <w:pStyle w:val="Normal"/>
        <w:rPr>
          <w:rFonts w:ascii="Arial Narrow" w:hAnsi="Arial Narrow" w:cs="Times New Roman"/>
          <w:b/>
          <w:bCs/>
          <w:sz w:val="28"/>
          <w:szCs w:val="28"/>
          <w:u w:val="single"/>
          <w:lang w:val="nl-BE"/>
        </w:rPr>
      </w:pPr>
      <w:r>
        <w:rPr>
          <w:rFonts w:cs="Times New Roman" w:ascii="Arial Narrow" w:hAnsi="Arial Narrow"/>
          <w:b/>
          <w:bCs/>
          <w:sz w:val="28"/>
          <w:szCs w:val="28"/>
          <w:u w:val="single"/>
          <w:lang w:val="nl-BE"/>
        </w:rPr>
      </w:r>
    </w:p>
    <w:p>
      <w:pPr>
        <w:pStyle w:val="Normal"/>
        <w:rPr>
          <w:rFonts w:ascii="Arial Narrow" w:hAnsi="Arial Narrow" w:cs="Times New Roman"/>
          <w:b/>
          <w:bCs/>
          <w:i/>
          <w:i/>
          <w:iCs/>
          <w:sz w:val="40"/>
          <w:szCs w:val="40"/>
          <w:u w:val="single"/>
          <w:lang w:val="nl-BE"/>
        </w:rPr>
      </w:pPr>
      <w:r>
        <w:rPr>
          <w:rFonts w:cs="Times New Roman" w:ascii="Arial Narrow" w:hAnsi="Arial Narrow"/>
          <w:b/>
          <w:bCs/>
          <w:sz w:val="28"/>
          <w:szCs w:val="28"/>
          <w:u w:val="single"/>
          <w:lang w:val="nl-BE"/>
        </w:rPr>
        <w:t xml:space="preserve">28 oktober 2026          ***** </w:t>
      </w:r>
      <w:r>
        <w:rPr>
          <w:rFonts w:cs="Times New Roman" w:ascii="Arial Narrow" w:hAnsi="Arial Narrow"/>
          <w:b/>
          <w:bCs/>
          <w:i/>
          <w:iCs/>
          <w:sz w:val="40"/>
          <w:szCs w:val="40"/>
          <w:u w:val="single"/>
          <w:lang w:val="nl-BE"/>
        </w:rPr>
        <w:t>P R A A T C A F E *****</w:t>
      </w:r>
    </w:p>
    <w:p>
      <w:pPr>
        <w:pStyle w:val="Normal"/>
        <w:rPr>
          <w:rFonts w:ascii="Broadway" w:hAnsi="Broadway" w:cs="Calibri" w:cstheme="minorHAnsi"/>
          <w:b/>
          <w:bCs/>
          <w:sz w:val="32"/>
          <w:szCs w:val="32"/>
          <w:lang w:val="nl-BE"/>
        </w:rPr>
      </w:pPr>
      <w:r>
        <w:rPr>
          <w:rFonts w:cs="Calibri" w:cstheme="minorHAnsi" w:ascii="Broadway" w:hAnsi="Broadway"/>
          <w:b/>
          <w:bCs/>
          <w:sz w:val="32"/>
          <w:szCs w:val="32"/>
          <w:lang w:val="nl-BE"/>
        </w:rPr>
      </w:r>
    </w:p>
    <w:p>
      <w:pPr>
        <w:pStyle w:val="Normal"/>
        <w:rPr>
          <w:rFonts w:ascii="Arial Narrow" w:hAnsi="Arial Narrow"/>
          <w:sz w:val="24"/>
          <w:szCs w:val="24"/>
        </w:rPr>
      </w:pPr>
      <w:r>
        <w:rPr>
          <w:rFonts w:ascii="Arial Narrow" w:hAnsi="Arial Narrow"/>
          <w:sz w:val="24"/>
          <w:szCs w:val="24"/>
        </w:rPr>
        <w:t xml:space="preserve">We nodigen jullie graag uit op ons praatcafé van woensdag 28 oktober in ons vertrouwde zaal van </w:t>
      </w:r>
    </w:p>
    <w:p>
      <w:pPr>
        <w:pStyle w:val="Normal"/>
        <w:rPr>
          <w:rFonts w:ascii="Arial Narrow" w:hAnsi="Arial Narrow"/>
          <w:sz w:val="24"/>
          <w:szCs w:val="24"/>
        </w:rPr>
      </w:pPr>
      <w:r>
        <w:rPr>
          <w:rFonts w:ascii="Arial Narrow" w:hAnsi="Arial Narrow"/>
          <w:sz w:val="24"/>
          <w:szCs w:val="24"/>
        </w:rPr>
        <w:t>’</w:t>
      </w:r>
      <w:r>
        <w:rPr>
          <w:rFonts w:ascii="Arial Narrow" w:hAnsi="Arial Narrow"/>
          <w:sz w:val="24"/>
          <w:szCs w:val="24"/>
        </w:rPr>
        <w:t>t Centrum om 13u30.</w:t>
      </w:r>
    </w:p>
    <w:p>
      <w:pPr>
        <w:pStyle w:val="Normal"/>
        <w:rPr>
          <w:rFonts w:ascii="Arial Narrow" w:hAnsi="Arial Narrow"/>
          <w:sz w:val="24"/>
          <w:szCs w:val="24"/>
        </w:rPr>
      </w:pPr>
      <w:r>
        <w:rPr>
          <w:rFonts w:ascii="Arial Narrow" w:hAnsi="Arial Narrow"/>
          <w:sz w:val="24"/>
          <w:szCs w:val="24"/>
        </w:rPr>
        <w:t>We zullen jullie weer een verwennamiddag aanbieden voor een prijs van 10 eurokes. Graag storten en even melden dat je komt zo weten wij het aantal stoelen te plaatsen.</w:t>
      </w:r>
    </w:p>
    <w:p>
      <w:pPr>
        <w:pStyle w:val="Normal"/>
        <w:rPr>
          <w:rFonts w:ascii="Arial Narrow" w:hAnsi="Arial Narrow"/>
          <w:sz w:val="24"/>
          <w:szCs w:val="24"/>
        </w:rPr>
      </w:pPr>
      <w:r>
        <w:rPr>
          <w:rFonts w:ascii="Arial Narrow" w:hAnsi="Arial Narrow"/>
          <w:sz w:val="24"/>
          <w:szCs w:val="24"/>
        </w:rPr>
      </w:r>
    </w:p>
    <w:p>
      <w:pPr>
        <w:pStyle w:val="Normal"/>
        <w:rPr>
          <w:rFonts w:ascii="Arial Narrow" w:hAnsi="Arial Narrow"/>
          <w:sz w:val="24"/>
          <w:szCs w:val="24"/>
        </w:rPr>
      </w:pPr>
      <w:r>
        <w:rPr>
          <w:rFonts w:ascii="Arial Narrow" w:hAnsi="Arial Narrow"/>
          <w:sz w:val="24"/>
          <w:szCs w:val="24"/>
        </w:rPr>
        <w:t>Onze sporters die worden steeds ingelicht door Leo en beleven fijne momenten, blijven bewegen is zijn boodschap.</w:t>
      </w:r>
    </w:p>
    <w:p>
      <w:pPr>
        <w:pStyle w:val="Normal"/>
        <w:rPr>
          <w:rFonts w:ascii="Bodoni MT" w:hAnsi="Bodoni MT" w:cs="Times New Roman"/>
          <w:sz w:val="28"/>
          <w:szCs w:val="28"/>
        </w:rPr>
      </w:pPr>
      <w:r>
        <w:rPr>
          <w:rFonts w:cs="Times New Roman" w:ascii="Bodoni MT" w:hAnsi="Bodoni MT"/>
          <w:sz w:val="28"/>
          <w:szCs w:val="28"/>
        </w:rPr>
        <w:drawing>
          <wp:anchor behindDoc="0" distT="0" distB="0" distL="0" distR="114300" simplePos="0" locked="0" layoutInCell="0" allowOverlap="1" relativeHeight="16">
            <wp:simplePos x="0" y="0"/>
            <wp:positionH relativeFrom="margin">
              <wp:align>left</wp:align>
            </wp:positionH>
            <wp:positionV relativeFrom="paragraph">
              <wp:posOffset>74295</wp:posOffset>
            </wp:positionV>
            <wp:extent cx="975360" cy="883920"/>
            <wp:effectExtent l="0" t="0" r="0" b="0"/>
            <wp:wrapSquare wrapText="bothSides"/>
            <wp:docPr id="2" name="Afbeelding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6" descr=""/>
                    <pic:cNvPicPr>
                      <a:picLocks noChangeAspect="1" noChangeArrowheads="1"/>
                    </pic:cNvPicPr>
                  </pic:nvPicPr>
                  <pic:blipFill>
                    <a:blip r:embed="rId3"/>
                    <a:stretch>
                      <a:fillRect/>
                    </a:stretch>
                  </pic:blipFill>
                  <pic:spPr bwMode="auto">
                    <a:xfrm>
                      <a:off x="0" y="0"/>
                      <a:ext cx="975360" cy="883920"/>
                    </a:xfrm>
                    <a:prstGeom prst="rect">
                      <a:avLst/>
                    </a:prstGeom>
                  </pic:spPr>
                </pic:pic>
              </a:graphicData>
            </a:graphic>
          </wp:anchor>
        </w:drawing>
      </w:r>
    </w:p>
    <w:p>
      <w:pPr>
        <w:pStyle w:val="Normal"/>
        <w:rPr>
          <w:rFonts w:ascii="Bodoni MT" w:hAnsi="Bodoni MT" w:cs="Times New Roman"/>
          <w:sz w:val="28"/>
          <w:szCs w:val="28"/>
        </w:rPr>
      </w:pPr>
      <w:r>
        <w:rPr>
          <w:rFonts w:cs="Times New Roman" w:ascii="Bodoni MT" w:hAnsi="Bodoni MT"/>
          <w:b/>
          <w:bCs/>
          <w:sz w:val="28"/>
          <w:szCs w:val="28"/>
        </w:rPr>
        <w:t>Sport+</w:t>
      </w:r>
    </w:p>
    <w:p>
      <w:pPr>
        <w:pStyle w:val="Normal"/>
        <w:rPr>
          <w:rFonts w:ascii="Times New Roman" w:hAnsi="Times New Roman" w:cs="Times New Roman"/>
          <w:sz w:val="24"/>
          <w:szCs w:val="24"/>
        </w:rPr>
      </w:pPr>
      <w:r>
        <w:rPr>
          <w:rFonts w:cs="Times New Roman" w:ascii="Times New Roman" w:hAnsi="Times New Roman"/>
          <w:sz w:val="24"/>
          <w:szCs w:val="24"/>
        </w:rPr>
        <w:t>Samenkomst parking fietsenstalling NMBS aan de Withoeflei.</w:t>
      </w:r>
    </w:p>
    <w:p>
      <w:pPr>
        <w:pStyle w:val="Normal"/>
        <w:rPr>
          <w:rFonts w:ascii="Times New Roman" w:hAnsi="Times New Roman" w:cs="Times New Roman"/>
          <w:sz w:val="24"/>
          <w:szCs w:val="24"/>
        </w:rPr>
      </w:pPr>
      <w:r>
        <w:rPr>
          <w:rFonts w:cs="Times New Roman" w:ascii="Times New Roman" w:hAnsi="Times New Roman"/>
          <w:sz w:val="24"/>
          <w:szCs w:val="24"/>
        </w:rPr>
        <w:t>Voor meer info kan je terecht bij Leo Deckers via tel. 036664109.</w:t>
      </w:r>
    </w:p>
    <w:p>
      <w:pPr>
        <w:pStyle w:val="Normal"/>
        <w:rPr>
          <w:rFonts w:ascii="Calibri" w:hAnsi="Calibri" w:cs="Calibri" w:asciiTheme="minorHAnsi" w:cstheme="minorHAnsi" w:hAnsiTheme="minorHAnsi"/>
          <w:sz w:val="24"/>
          <w:szCs w:val="24"/>
        </w:rPr>
      </w:pPr>
      <w:r>
        <w:rPr>
          <w:rFonts w:cs="Times New Roman" w:ascii="Times New Roman" w:hAnsi="Times New Roman"/>
          <w:sz w:val="24"/>
          <w:szCs w:val="24"/>
        </w:rPr>
        <w:t xml:space="preserve">                 </w:t>
      </w:r>
    </w:p>
    <w:p>
      <w:pPr>
        <w:pStyle w:val="Normal"/>
        <w:rPr>
          <w:sz w:val="24"/>
          <w:szCs w:val="24"/>
        </w:rPr>
      </w:pPr>
      <w:r>
        <w:drawing>
          <wp:anchor behindDoc="0" distT="0" distB="0" distL="114300" distR="114300" simplePos="0" locked="0" layoutInCell="0" allowOverlap="1" relativeHeight="20">
            <wp:simplePos x="0" y="0"/>
            <wp:positionH relativeFrom="margin">
              <wp:posOffset>-259080</wp:posOffset>
            </wp:positionH>
            <wp:positionV relativeFrom="paragraph">
              <wp:posOffset>33655</wp:posOffset>
            </wp:positionV>
            <wp:extent cx="2200910" cy="2788920"/>
            <wp:effectExtent l="0" t="0" r="0" b="0"/>
            <wp:wrapSquare wrapText="bothSides"/>
            <wp:docPr id="3" name="Afbeelding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2" descr=""/>
                    <pic:cNvPicPr>
                      <a:picLocks noChangeAspect="1" noChangeArrowheads="1"/>
                    </pic:cNvPicPr>
                  </pic:nvPicPr>
                  <pic:blipFill>
                    <a:blip r:embed="rId4"/>
                    <a:stretch>
                      <a:fillRect/>
                    </a:stretch>
                  </pic:blipFill>
                  <pic:spPr bwMode="auto">
                    <a:xfrm>
                      <a:off x="0" y="0"/>
                      <a:ext cx="2200910" cy="2788920"/>
                    </a:xfrm>
                    <a:prstGeom prst="rect">
                      <a:avLst/>
                    </a:prstGeom>
                  </pic:spPr>
                </pic:pic>
              </a:graphicData>
            </a:graphic>
          </wp:anchor>
        </w:drawing>
      </w:r>
      <w:r>
        <w:rPr>
          <w:sz w:val="24"/>
          <w:szCs w:val="24"/>
        </w:rPr>
        <w:t>02.10.2026              13u30</w:t>
      </w:r>
    </w:p>
    <w:p>
      <w:pPr>
        <w:pStyle w:val="Normal"/>
        <w:ind w:firstLine="720"/>
        <w:rPr>
          <w:sz w:val="24"/>
          <w:szCs w:val="24"/>
        </w:rPr>
      </w:pPr>
      <w:r>
        <w:rPr>
          <w:sz w:val="24"/>
          <w:szCs w:val="24"/>
        </w:rPr>
        <w:t xml:space="preserve">           </w:t>
      </w:r>
      <w:r>
        <w:rPr>
          <w:sz w:val="24"/>
          <w:szCs w:val="24"/>
        </w:rPr>
        <w:t>D.C. Het Sluisken, Brecht</w:t>
      </w:r>
    </w:p>
    <w:p>
      <w:pPr>
        <w:pStyle w:val="Normal"/>
        <w:rPr>
          <w:rFonts w:ascii="Calibri" w:hAnsi="Calibri" w:cs="Arial" w:asciiTheme="minorHAnsi" w:cstheme="minorBidi" w:hAnsiTheme="minorHAnsi"/>
          <w:sz w:val="24"/>
          <w:szCs w:val="24"/>
        </w:rPr>
      </w:pPr>
      <w:r>
        <w:rPr>
          <w:rFonts w:cs="Arial" w:cstheme="minorBidi"/>
          <w:sz w:val="24"/>
          <w:szCs w:val="24"/>
        </w:rPr>
      </w:r>
    </w:p>
    <w:p>
      <w:pPr>
        <w:pStyle w:val="Normal"/>
        <w:rPr>
          <w:sz w:val="24"/>
          <w:szCs w:val="24"/>
        </w:rPr>
      </w:pPr>
      <w:r>
        <w:rPr>
          <w:sz w:val="24"/>
          <w:szCs w:val="24"/>
        </w:rPr>
        <w:t xml:space="preserve">08.10.2026  </w:t>
        <w:tab/>
        <w:t xml:space="preserve">  13u30</w:t>
      </w:r>
    </w:p>
    <w:p>
      <w:pPr>
        <w:pStyle w:val="Normal"/>
        <w:rPr>
          <w:sz w:val="24"/>
          <w:szCs w:val="24"/>
        </w:rPr>
      </w:pPr>
      <w:r>
        <w:rPr>
          <w:sz w:val="24"/>
          <w:szCs w:val="24"/>
        </w:rPr>
        <w:t xml:space="preserve">                         </w:t>
      </w:r>
      <w:r>
        <w:rPr>
          <w:sz w:val="24"/>
          <w:szCs w:val="24"/>
        </w:rPr>
        <w:t xml:space="preserve">Bistro Het Raedthuys, Hoogerheide  </w:t>
      </w:r>
    </w:p>
    <w:p>
      <w:pPr>
        <w:pStyle w:val="Normal"/>
        <w:rPr>
          <w:sz w:val="24"/>
          <w:szCs w:val="24"/>
        </w:rPr>
      </w:pPr>
      <w:r>
        <w:rPr>
          <w:sz w:val="24"/>
          <w:szCs w:val="24"/>
        </w:rPr>
      </w:r>
    </w:p>
    <w:p>
      <w:pPr>
        <w:pStyle w:val="Normal"/>
        <w:rPr>
          <w:sz w:val="24"/>
          <w:szCs w:val="24"/>
        </w:rPr>
      </w:pPr>
      <w:r>
        <w:rPr>
          <w:sz w:val="24"/>
          <w:szCs w:val="24"/>
        </w:rPr>
        <w:t>15.10.2026</w:t>
        <w:tab/>
        <w:t xml:space="preserve">   13u30</w:t>
      </w:r>
    </w:p>
    <w:p>
      <w:pPr>
        <w:pStyle w:val="Normal"/>
        <w:rPr>
          <w:sz w:val="24"/>
          <w:szCs w:val="24"/>
        </w:rPr>
      </w:pPr>
      <w:r>
        <w:rPr>
          <w:sz w:val="24"/>
          <w:szCs w:val="24"/>
        </w:rPr>
        <w:t xml:space="preserve">                          </w:t>
      </w:r>
      <w:r>
        <w:rPr>
          <w:sz w:val="24"/>
          <w:szCs w:val="24"/>
        </w:rPr>
        <w:t>Melkerij Peerdsbos, Brasschaat</w:t>
      </w:r>
    </w:p>
    <w:p>
      <w:pPr>
        <w:pStyle w:val="Normal"/>
        <w:rPr>
          <w:sz w:val="24"/>
          <w:szCs w:val="24"/>
        </w:rPr>
      </w:pPr>
      <w:r>
        <w:rPr>
          <w:sz w:val="24"/>
          <w:szCs w:val="24"/>
        </w:rPr>
      </w:r>
    </w:p>
    <w:p>
      <w:pPr>
        <w:pStyle w:val="Normal"/>
        <w:rPr>
          <w:sz w:val="24"/>
          <w:szCs w:val="24"/>
        </w:rPr>
      </w:pPr>
      <w:r>
        <w:rPr>
          <w:sz w:val="24"/>
          <w:szCs w:val="24"/>
        </w:rPr>
        <w:t>22.10.2026</w:t>
        <w:tab/>
        <w:t xml:space="preserve">   10u30 </w:t>
      </w:r>
    </w:p>
    <w:p>
      <w:pPr>
        <w:pStyle w:val="Normal"/>
        <w:rPr>
          <w:sz w:val="24"/>
          <w:szCs w:val="24"/>
        </w:rPr>
      </w:pPr>
      <w:r>
        <w:rPr>
          <w:sz w:val="24"/>
          <w:szCs w:val="24"/>
        </w:rPr>
        <w:t xml:space="preserve">                          </w:t>
      </w:r>
      <w:r>
        <w:rPr>
          <w:sz w:val="24"/>
          <w:szCs w:val="24"/>
        </w:rPr>
        <w:t>Dagtrip met picknick naar</w:t>
      </w:r>
    </w:p>
    <w:p>
      <w:pPr>
        <w:pStyle w:val="Normal"/>
        <w:ind w:firstLine="720" w:left="1440"/>
        <w:rPr>
          <w:sz w:val="24"/>
          <w:szCs w:val="24"/>
        </w:rPr>
      </w:pPr>
      <w:r>
        <w:rPr>
          <w:sz w:val="24"/>
          <w:szCs w:val="24"/>
        </w:rPr>
        <w:t xml:space="preserve">             </w:t>
      </w:r>
      <w:r>
        <w:rPr>
          <w:sz w:val="24"/>
          <w:szCs w:val="24"/>
        </w:rPr>
        <w:t xml:space="preserve">L.D.C. Ter Wezel, Wuustwezel     </w:t>
      </w:r>
    </w:p>
    <w:p>
      <w:pPr>
        <w:pStyle w:val="Normal"/>
        <w:rPr>
          <w:sz w:val="24"/>
          <w:szCs w:val="24"/>
        </w:rPr>
      </w:pPr>
      <w:r>
        <w:rPr>
          <w:sz w:val="24"/>
          <w:szCs w:val="24"/>
        </w:rPr>
      </w:r>
    </w:p>
    <w:p>
      <w:pPr>
        <w:pStyle w:val="Normal"/>
        <w:rPr>
          <w:sz w:val="24"/>
          <w:szCs w:val="24"/>
        </w:rPr>
      </w:pPr>
      <w:r>
        <w:rPr>
          <w:sz w:val="24"/>
          <w:szCs w:val="24"/>
        </w:rPr>
        <w:t>29.10.2026</w:t>
        <w:tab/>
        <w:t xml:space="preserve">   10u30 </w:t>
      </w:r>
    </w:p>
    <w:p>
      <w:pPr>
        <w:pStyle w:val="Normal"/>
        <w:rPr>
          <w:sz w:val="24"/>
          <w:szCs w:val="24"/>
        </w:rPr>
      </w:pPr>
      <w:r>
        <w:rPr>
          <w:sz w:val="24"/>
          <w:szCs w:val="24"/>
        </w:rPr>
        <w:t xml:space="preserve">                        </w:t>
      </w:r>
      <w:r>
        <w:rPr>
          <w:sz w:val="24"/>
          <w:szCs w:val="24"/>
        </w:rPr>
        <w:t>Dagtrip en maaltijd in Wijkhuis, Loenhout</w:t>
        <w:tab/>
      </w:r>
    </w:p>
    <w:p>
      <w:pPr>
        <w:pStyle w:val="Normal"/>
        <w:rPr>
          <w:rFonts w:ascii="Times New Roman" w:hAnsi="Times New Roman" w:cs="Times New Roman"/>
          <w:b/>
          <w:bCs/>
          <w:sz w:val="24"/>
          <w:szCs w:val="24"/>
        </w:rPr>
      </w:pPr>
      <w:r>
        <w:rPr>
          <w:rFonts w:cs="Times New Roman" w:ascii="Times New Roman" w:hAnsi="Times New Roman"/>
          <w:b/>
          <w:bCs/>
          <w:sz w:val="24"/>
          <w:szCs w:val="24"/>
        </w:rPr>
        <w:t>De academie biedt ons deze maand 2 lezingen aan, zeker de moeite om te komen luisteren bij een tasje koffie.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pBdr>
          <w:top w:val="single" w:sz="4" w:space="1" w:color="000000"/>
          <w:left w:val="single" w:sz="4" w:space="4" w:color="000000"/>
          <w:bottom w:val="single" w:sz="4" w:space="0" w:color="000000"/>
          <w:right w:val="single" w:sz="4" w:space="4" w:color="000000"/>
        </w:pBdr>
        <w:spacing w:before="0" w:after="240"/>
        <w:rPr>
          <w:color w:val="ED0000"/>
          <w:spacing w:val="-3"/>
          <w:w w:val="50"/>
          <w:sz w:val="28"/>
          <w:szCs w:val="28"/>
        </w:rPr>
      </w:pPr>
      <w:r>
        <w:drawing>
          <wp:anchor behindDoc="0" distT="0" distB="0" distL="0" distR="114300" simplePos="0" locked="0" layoutInCell="0" allowOverlap="1" relativeHeight="17">
            <wp:simplePos x="0" y="0"/>
            <wp:positionH relativeFrom="margin">
              <wp:align>left</wp:align>
            </wp:positionH>
            <wp:positionV relativeFrom="paragraph">
              <wp:posOffset>635</wp:posOffset>
            </wp:positionV>
            <wp:extent cx="746760" cy="625475"/>
            <wp:effectExtent l="0" t="0" r="0" b="0"/>
            <wp:wrapSquare wrapText="bothSides"/>
            <wp:docPr id="4" name="Afbeelding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4" descr=""/>
                    <pic:cNvPicPr>
                      <a:picLocks noChangeAspect="1" noChangeArrowheads="1"/>
                    </pic:cNvPicPr>
                  </pic:nvPicPr>
                  <pic:blipFill>
                    <a:blip r:embed="rId5"/>
                    <a:stretch>
                      <a:fillRect/>
                    </a:stretch>
                  </pic:blipFill>
                  <pic:spPr bwMode="auto">
                    <a:xfrm>
                      <a:off x="0" y="0"/>
                      <a:ext cx="746760" cy="625475"/>
                    </a:xfrm>
                    <a:prstGeom prst="rect">
                      <a:avLst/>
                    </a:prstGeom>
                  </pic:spPr>
                </pic:pic>
              </a:graphicData>
            </a:graphic>
          </wp:anchor>
        </w:drawing>
      </w:r>
      <w:r>
        <w:rPr>
          <w:color w:themeColor="text1" w:val="000000"/>
          <w:w w:val="80"/>
          <w:sz w:val="28"/>
          <w:szCs w:val="28"/>
        </w:rPr>
        <w:t xml:space="preserve">  </w:t>
      </w:r>
      <w:r>
        <w:rPr>
          <w:rFonts w:ascii="Berlin Sans FB Demi" w:hAnsi="Berlin Sans FB Demi"/>
          <w:b/>
          <w:bCs/>
          <w:color w:themeColor="text1" w:val="000000"/>
          <w:w w:val="80"/>
          <w:sz w:val="28"/>
          <w:szCs w:val="28"/>
        </w:rPr>
        <w:t>OKRA</w:t>
      </w:r>
      <w:r>
        <w:rPr>
          <w:color w:themeColor="text1" w:val="000000"/>
          <w:w w:val="80"/>
          <w:sz w:val="28"/>
          <w:szCs w:val="28"/>
        </w:rPr>
        <w:t xml:space="preserve">                             </w:t>
      </w:r>
      <w:r>
        <w:rPr>
          <w:b/>
          <w:bCs/>
          <w:color w:themeColor="text1" w:val="000000"/>
          <w:w w:val="80"/>
          <w:sz w:val="28"/>
          <w:szCs w:val="28"/>
        </w:rPr>
        <w:t>LDC KRUISBOS – Kapellensteenweg 81 – 2920 Kalmthout</w:t>
      </w:r>
      <w:r>
        <w:rPr>
          <w:color w:themeColor="text1" w:val="000000"/>
          <w:w w:val="60"/>
          <w:sz w:val="28"/>
          <w:szCs w:val="28"/>
        </w:rPr>
        <w:t xml:space="preserve">                 </w:t>
      </w:r>
    </w:p>
    <w:p>
      <w:pPr>
        <w:pStyle w:val="Normal"/>
        <w:pBdr>
          <w:top w:val="single" w:sz="4" w:space="1" w:color="000000"/>
          <w:left w:val="single" w:sz="4" w:space="4" w:color="000000"/>
          <w:bottom w:val="single" w:sz="4" w:space="0" w:color="000000"/>
          <w:right w:val="single" w:sz="4" w:space="4" w:color="000000"/>
        </w:pBdr>
        <w:spacing w:before="0" w:after="240"/>
        <w:rPr>
          <w:b/>
          <w:bCs/>
          <w:w w:val="60"/>
          <w:sz w:val="28"/>
          <w:szCs w:val="28"/>
        </w:rPr>
      </w:pPr>
      <w:r>
        <w:rPr>
          <w:color w:val="ED0000"/>
          <w:w w:val="60"/>
          <w:sz w:val="28"/>
          <w:szCs w:val="28"/>
        </w:rPr>
        <w:t xml:space="preserve">   </w:t>
      </w:r>
      <w:r>
        <w:rPr>
          <w:rFonts w:ascii="Berlin Sans FB Demi" w:hAnsi="Berlin Sans FB Demi"/>
          <w:b/>
          <w:bCs/>
          <w:w w:val="60"/>
          <w:sz w:val="28"/>
          <w:szCs w:val="28"/>
        </w:rPr>
        <w:t xml:space="preserve">ACADEMIE  </w:t>
      </w:r>
      <w:r>
        <w:rPr>
          <w:color w:val="ED0000"/>
          <w:w w:val="60"/>
          <w:sz w:val="28"/>
          <w:szCs w:val="28"/>
        </w:rPr>
        <w:t xml:space="preserve">                             </w:t>
      </w:r>
      <w:r>
        <w:rPr>
          <w:b/>
          <w:bCs/>
          <w:w w:val="60"/>
          <w:sz w:val="28"/>
          <w:szCs w:val="28"/>
        </w:rPr>
        <w:t>Deuren 13u30 –Start 14u00</w:t>
        <w:tab/>
        <w:tab/>
        <w:t xml:space="preserve"> Ticket Okra-lid  €7 / Niet-lid  €10 </w:t>
      </w:r>
      <w:r>
        <w:rPr>
          <w:color w:val="ED0000"/>
          <w:spacing w:val="-12"/>
          <w:sz w:val="28"/>
          <w:szCs w:val="28"/>
        </w:rPr>
        <w:t xml:space="preserve">                 </w:t>
      </w:r>
      <w:r>
        <w:rPr>
          <w:rFonts w:eastAsia="Arial Black" w:cs="Arial Black" w:ascii="Arial Black" w:hAnsi="Arial Black"/>
          <w:sz w:val="20"/>
          <w:szCs w:val="20"/>
          <w:u w:val="single"/>
          <w:lang w:val="nl-NL"/>
        </w:rPr>
        <w:t xml:space="preserve">                                                                               </w:t>
      </w:r>
    </w:p>
    <w:p>
      <w:pPr>
        <w:pStyle w:val="Normal"/>
        <w:jc w:val="center"/>
        <w:rPr>
          <w:rFonts w:ascii="Arial Black" w:hAnsi="Arial Black" w:eastAsia="Arial Black" w:cs="Arial Black"/>
          <w:sz w:val="20"/>
          <w:szCs w:val="20"/>
          <w:lang w:val="nl-NL"/>
        </w:rPr>
      </w:pPr>
      <w:r>
        <w:rPr>
          <w:rFonts w:eastAsia="Arial Black" w:cs="Arial Black" w:ascii="Arial Black" w:hAnsi="Arial Black"/>
          <w:sz w:val="20"/>
          <w:szCs w:val="20"/>
          <w:lang w:val="nl-NL"/>
        </w:rPr>
        <w:t>Boeiende voordrachten // Bijzondere sprekers</w:t>
      </w:r>
    </w:p>
    <w:p>
      <w:pPr>
        <w:pStyle w:val="Normal"/>
        <w:rPr>
          <w:rFonts w:ascii="Arial Black" w:hAnsi="Arial Black" w:eastAsia="Arial Black" w:cs="Arial Black"/>
          <w:sz w:val="20"/>
          <w:szCs w:val="20"/>
          <w:lang w:val="nl-NL"/>
        </w:rPr>
      </w:pPr>
      <w:r>
        <w:rPr>
          <w:rFonts w:eastAsia="Arial Black" w:cs="Arial Black" w:ascii="Arial Black" w:hAnsi="Arial Black"/>
          <w:sz w:val="20"/>
          <w:szCs w:val="20"/>
          <w:lang w:val="nl-NL"/>
        </w:rPr>
      </w:r>
    </w:p>
    <w:p>
      <w:pPr>
        <w:pStyle w:val="Normal"/>
        <w:rPr>
          <w:rFonts w:ascii="Arial Black" w:hAnsi="Arial Black" w:eastAsia="Arial Black" w:cs="Arial Black"/>
          <w:sz w:val="20"/>
          <w:szCs w:val="20"/>
          <w:lang w:val="nl-NL"/>
        </w:rPr>
      </w:pPr>
      <w:r>
        <w:rPr>
          <w:rFonts w:eastAsia="Arial Black" w:cs="Arial Black" w:ascii="Arial Black" w:hAnsi="Arial Black"/>
          <w:color w:val="EE0000"/>
          <w:sz w:val="20"/>
          <w:szCs w:val="20"/>
          <w:lang w:val="nl-NL"/>
        </w:rPr>
        <w:t>Evolutie in kankeronderzoek en -behandeling</w:t>
        <w:tab/>
        <w:t xml:space="preserve">     </w:t>
        <w:tab/>
        <w:t xml:space="preserve">09 oktober </w:t>
        <w:tab/>
        <w:t xml:space="preserve">        Filip Lardon</w:t>
      </w:r>
    </w:p>
    <w:p>
      <w:pPr>
        <w:pStyle w:val="Normal"/>
        <w:rPr>
          <w:rFonts w:ascii="Arial Black" w:hAnsi="Arial Black" w:eastAsia="Arial Black" w:cs="Arial Black"/>
          <w:sz w:val="20"/>
          <w:szCs w:val="20"/>
          <w:lang w:val="nl-NL"/>
        </w:rPr>
      </w:pPr>
      <w:r>
        <w:rPr>
          <w:rFonts w:eastAsia="Arial Black" w:cs="Arial Black" w:ascii="Arial Black" w:hAnsi="Arial Black"/>
          <w:sz w:val="20"/>
          <w:szCs w:val="20"/>
          <w:lang w:val="nl-NL"/>
        </w:rPr>
        <w:drawing>
          <wp:anchor behindDoc="0" distT="0" distB="0" distL="0" distR="114300" simplePos="0" locked="0" layoutInCell="0" allowOverlap="1" relativeHeight="18">
            <wp:simplePos x="0" y="0"/>
            <wp:positionH relativeFrom="margin">
              <wp:align>left</wp:align>
            </wp:positionH>
            <wp:positionV relativeFrom="paragraph">
              <wp:posOffset>176530</wp:posOffset>
            </wp:positionV>
            <wp:extent cx="1767840" cy="2497455"/>
            <wp:effectExtent l="0" t="0" r="0" b="0"/>
            <wp:wrapSquare wrapText="bothSides"/>
            <wp:docPr id="5" name="Afbeelding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5" descr=""/>
                    <pic:cNvPicPr>
                      <a:picLocks noChangeAspect="1" noChangeArrowheads="1"/>
                    </pic:cNvPicPr>
                  </pic:nvPicPr>
                  <pic:blipFill>
                    <a:blip r:embed="rId6"/>
                    <a:stretch>
                      <a:fillRect/>
                    </a:stretch>
                  </pic:blipFill>
                  <pic:spPr bwMode="auto">
                    <a:xfrm>
                      <a:off x="0" y="0"/>
                      <a:ext cx="1767840" cy="2497455"/>
                    </a:xfrm>
                    <a:prstGeom prst="rect">
                      <a:avLst/>
                    </a:prstGeom>
                  </pic:spPr>
                </pic:pic>
              </a:graphicData>
            </a:graphic>
          </wp:anchor>
        </w:drawing>
      </w:r>
    </w:p>
    <w:p>
      <w:pPr>
        <w:pStyle w:val="Normal"/>
        <w:rPr>
          <w:rFonts w:ascii="Bodoni MT" w:hAnsi="Bodoni MT" w:cs="Times New Roman"/>
          <w:sz w:val="28"/>
          <w:szCs w:val="28"/>
          <w:lang w:val="nl-BE"/>
        </w:rPr>
      </w:pPr>
      <w:r>
        <w:rPr>
          <w:rFonts w:cs="Times New Roman" w:ascii="Bodoni MT" w:hAnsi="Bodoni MT"/>
          <w:sz w:val="28"/>
          <w:szCs w:val="28"/>
          <w:lang w:val="nl-BE"/>
        </w:rPr>
        <w:t>Het kankeronderzoek staat aan de vooravond van grote ontdekkingen. Professor Filip Lardon voorspelt dat tussen dit en tien jaar 80 procent van de mensen met kanker chronisch zal kunnen behandeld worden.</w:t>
      </w:r>
    </w:p>
    <w:p>
      <w:pPr>
        <w:pStyle w:val="Normal"/>
        <w:rPr>
          <w:rFonts w:ascii="Bodoni MT" w:hAnsi="Bodoni MT" w:cs="Times New Roman"/>
          <w:sz w:val="28"/>
          <w:szCs w:val="28"/>
          <w:lang w:val="nl-BE"/>
        </w:rPr>
      </w:pPr>
      <w:r>
        <w:rPr>
          <w:rFonts w:cs="Times New Roman" w:ascii="Bodoni MT" w:hAnsi="Bodoni MT"/>
          <w:sz w:val="28"/>
          <w:szCs w:val="28"/>
          <w:lang w:val="nl-BE"/>
        </w:rPr>
        <w:t>In deze hoopvolle voordracht wordt helder en bevattelijk beschreven hoe de wetenschap zeer snel terrein wint en stilaan de ziekte inhaalt.  We bekijken wat er op dit moment al geweten is over kanker en blikken vooruit naar een mooie toekomst!</w:t>
      </w:r>
    </w:p>
    <w:p>
      <w:pPr>
        <w:pStyle w:val="Normal"/>
        <w:rPr>
          <w:rFonts w:ascii="Bodoni MT" w:hAnsi="Bodoni MT" w:cs="Times New Roman"/>
          <w:sz w:val="28"/>
          <w:szCs w:val="28"/>
          <w:lang w:val="nl-BE"/>
        </w:rPr>
      </w:pPr>
      <w:r>
        <w:rPr>
          <w:rFonts w:cs="Times New Roman" w:ascii="Bodoni MT" w:hAnsi="Bodoni MT"/>
          <w:sz w:val="28"/>
          <w:szCs w:val="28"/>
          <w:lang w:val="nl-BE"/>
        </w:rPr>
      </w:r>
    </w:p>
    <w:p>
      <w:pPr>
        <w:pStyle w:val="Normal"/>
        <w:rPr>
          <w:rFonts w:ascii="Bodoni MT" w:hAnsi="Bodoni MT" w:cs="Times New Roman"/>
          <w:sz w:val="28"/>
          <w:szCs w:val="28"/>
          <w:lang w:val="nl-BE"/>
        </w:rPr>
      </w:pPr>
      <w:r>
        <w:rPr>
          <w:rFonts w:cs="Times New Roman" w:ascii="Bodoni MT" w:hAnsi="Bodoni MT"/>
          <w:b/>
          <w:bCs/>
          <w:color w:val="EE0000"/>
          <w:sz w:val="28"/>
          <w:szCs w:val="28"/>
          <w:lang w:val="nl-BE"/>
        </w:rPr>
        <w:t>De nieuwe zijderoute</w:t>
        <w:tab/>
        <w:tab/>
        <w:t>23 oktober</w:t>
        <w:tab/>
        <w:tab/>
        <w:t>Etienne Hauttekeete</w:t>
      </w:r>
      <w:r>
        <w:rPr>
          <w:rFonts w:cs="Times New Roman" w:ascii="Bodoni MT" w:hAnsi="Bodoni MT"/>
          <w:sz w:val="28"/>
          <w:szCs w:val="28"/>
          <w:lang w:val="nl-BE"/>
        </w:rPr>
        <w:tab/>
      </w:r>
    </w:p>
    <w:p>
      <w:pPr>
        <w:pStyle w:val="Normal"/>
        <w:rPr>
          <w:rFonts w:ascii="Bodoni MT" w:hAnsi="Bodoni MT" w:cs="Times New Roman"/>
          <w:sz w:val="28"/>
          <w:szCs w:val="28"/>
          <w:lang w:val="nl-BE"/>
        </w:rPr>
      </w:pPr>
      <w:r>
        <w:rPr>
          <w:rFonts w:cs="Times New Roman" w:ascii="Bodoni MT" w:hAnsi="Bodoni MT"/>
          <w:sz w:val="28"/>
          <w:szCs w:val="28"/>
          <w:lang w:val="nl-BE"/>
        </w:rPr>
      </w:r>
    </w:p>
    <w:p>
      <w:pPr>
        <w:pStyle w:val="Normal"/>
        <w:rPr>
          <w:rFonts w:ascii="Bodoni MT" w:hAnsi="Bodoni MT" w:cs="Times New Roman"/>
          <w:sz w:val="28"/>
          <w:szCs w:val="28"/>
          <w:lang w:val="nl-BE"/>
        </w:rPr>
      </w:pPr>
      <w:r>
        <w:drawing>
          <wp:anchor behindDoc="0" distT="0" distB="0" distL="114300" distR="114300" simplePos="0" locked="0" layoutInCell="0" allowOverlap="1" relativeHeight="19">
            <wp:simplePos x="0" y="0"/>
            <wp:positionH relativeFrom="column">
              <wp:posOffset>3945255</wp:posOffset>
            </wp:positionH>
            <wp:positionV relativeFrom="paragraph">
              <wp:posOffset>5715</wp:posOffset>
            </wp:positionV>
            <wp:extent cx="2281555" cy="1684655"/>
            <wp:effectExtent l="0" t="0" r="0" b="0"/>
            <wp:wrapSquare wrapText="bothSides"/>
            <wp:docPr id="6" name="Afbeelding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descr=""/>
                    <pic:cNvPicPr>
                      <a:picLocks noChangeAspect="1" noChangeArrowheads="1"/>
                    </pic:cNvPicPr>
                  </pic:nvPicPr>
                  <pic:blipFill>
                    <a:blip r:embed="rId7"/>
                    <a:stretch>
                      <a:fillRect/>
                    </a:stretch>
                  </pic:blipFill>
                  <pic:spPr bwMode="auto">
                    <a:xfrm>
                      <a:off x="0" y="0"/>
                      <a:ext cx="2281555" cy="1684655"/>
                    </a:xfrm>
                    <a:prstGeom prst="rect">
                      <a:avLst/>
                    </a:prstGeom>
                  </pic:spPr>
                </pic:pic>
              </a:graphicData>
            </a:graphic>
          </wp:anchor>
        </w:drawing>
      </w:r>
      <w:r>
        <w:rPr>
          <w:rFonts w:cs="Times New Roman" w:ascii="Bodoni MT" w:hAnsi="Bodoni MT"/>
          <w:sz w:val="28"/>
          <w:szCs w:val="28"/>
          <w:lang w:val="nl-BE"/>
        </w:rPr>
        <w:t>China implementeert sinds jaren een geopolitieke strategie die steunt op economische samenwerking met andere landen, ook met het doel de eigen toegang tot allerlei grondstoffen wereldwijd veilig te stellen. We zullen eerst bekijken wat het historisch begrip “zijderoute” eigenlijk betekende.</w:t>
      </w:r>
    </w:p>
    <w:p>
      <w:pPr>
        <w:pStyle w:val="Normal"/>
        <w:rPr>
          <w:rFonts w:ascii="Bodoni MT" w:hAnsi="Bodoni MT" w:cs="Times New Roman"/>
          <w:sz w:val="28"/>
          <w:szCs w:val="28"/>
          <w:lang w:val="nl-BE"/>
        </w:rPr>
      </w:pPr>
      <w:r>
        <w:rPr>
          <w:rFonts w:cs="Times New Roman" w:ascii="Bodoni MT" w:hAnsi="Bodoni MT"/>
          <w:sz w:val="28"/>
          <w:szCs w:val="28"/>
          <w:lang w:val="nl-BE"/>
        </w:rPr>
        <w:t>Met het project van de “nieuwe zijderoute” bewijst China dat het een eigen toekomstvisie aan het uitbouwen is. Enorme infrastructuurwerken in andere landen zullen de Volksrepubliek toelaten een wereldwijd transportnetwerk uit te bouwen, waar voor de Verenigde Staten tot nu toe geen plaats voorzien is. Donald Trump begon daar plots tegen te reageren. Veel analisten menen dat China op termijn de plaats van de Verenigde Staten wil innemen, in een nieuwe wereldorde conform aan de visie van de Communistische Partij, die haar alleenheerschappij binnen de grenzen van China enkel kan behouden door succesvolle economische expansie buiten de grenzen.</w:t>
        <w:tab/>
        <w:tab/>
        <w:tab/>
        <w:tab/>
      </w:r>
    </w:p>
    <w:p>
      <w:pPr>
        <w:pStyle w:val="Normal"/>
        <w:rPr>
          <w:rFonts w:ascii="Times New Roman" w:hAnsi="Times New Roman" w:cs="Times New Roman"/>
          <w:sz w:val="32"/>
          <w:szCs w:val="32"/>
          <w:lang w:val="nl-BE"/>
        </w:rPr>
      </w:pPr>
      <w:r>
        <w:rPr>
          <w:rFonts w:cs="Times New Roman" w:ascii="Times New Roman" w:hAnsi="Times New Roman"/>
          <w:sz w:val="32"/>
          <w:szCs w:val="32"/>
          <w:lang w:val="nl-BE"/>
        </w:rPr>
        <w:t>Onze jarigen geven we graag een applaus, wetend dat we elk jaar meer levenswijsheid vergaren, wat een rijkdom toch !!!</w:t>
      </w:r>
    </w:p>
    <w:p>
      <w:pPr>
        <w:pStyle w:val="Normal"/>
        <w:rPr>
          <w:rFonts w:ascii="Times New Roman" w:hAnsi="Times New Roman" w:cs="Times New Roman"/>
          <w:sz w:val="32"/>
          <w:szCs w:val="32"/>
          <w:lang w:val="nl-BE"/>
        </w:rPr>
      </w:pPr>
      <w:r>
        <w:rPr>
          <w:rFonts w:cs="Times New Roman" w:ascii="Times New Roman" w:hAnsi="Times New Roman"/>
          <w:sz w:val="32"/>
          <w:szCs w:val="32"/>
          <w:lang w:val="nl-BE"/>
        </w:rPr>
      </w:r>
    </w:p>
    <w:p>
      <w:pPr>
        <w:pStyle w:val="Normal"/>
        <w:rPr>
          <w:rFonts w:ascii="Calibri" w:hAnsi="Calibri" w:cs="Calibri" w:asciiTheme="minorHAnsi" w:cstheme="minorHAnsi" w:hAnsiTheme="minorHAnsi"/>
          <w:b/>
          <w:bCs/>
          <w:sz w:val="24"/>
          <w:szCs w:val="24"/>
          <w:lang w:val="nl-BE"/>
        </w:rPr>
      </w:pPr>
      <w:r>
        <w:rPr/>
        <w:drawing>
          <wp:inline distT="0" distB="0" distL="0" distR="0">
            <wp:extent cx="5731510" cy="5731510"/>
            <wp:effectExtent l="0" t="0" r="0" b="0"/>
            <wp:docPr id="7" name="Afbeelding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
                    <pic:cNvPicPr>
                      <a:picLocks noChangeAspect="1" noChangeArrowheads="1"/>
                    </pic:cNvPicPr>
                  </pic:nvPicPr>
                  <pic:blipFill>
                    <a:blip r:embed="rId8"/>
                    <a:stretch>
                      <a:fillRect/>
                    </a:stretch>
                  </pic:blipFill>
                  <pic:spPr bwMode="auto">
                    <a:xfrm>
                      <a:off x="0" y="0"/>
                      <a:ext cx="5731510" cy="5731510"/>
                    </a:xfrm>
                    <a:prstGeom prst="rect">
                      <a:avLst/>
                    </a:prstGeom>
                  </pic:spPr>
                </pic:pic>
              </a:graphicData>
            </a:graphic>
          </wp:inline>
        </w:drawing>
      </w:r>
    </w:p>
    <w:p>
      <w:pPr>
        <w:pStyle w:val="Normal"/>
        <w:rPr>
          <w:rFonts w:ascii="Calibri" w:hAnsi="Calibri" w:cs="Calibri" w:asciiTheme="minorHAnsi" w:cstheme="minorHAnsi" w:hAnsiTheme="minorHAnsi"/>
          <w:b/>
          <w:bCs/>
          <w:sz w:val="24"/>
          <w:szCs w:val="24"/>
          <w:lang w:val="nl-BE"/>
        </w:rPr>
      </w:pPr>
      <w:r>
        <w:rPr>
          <w:rFonts w:cs="Calibri" w:cstheme="minorHAnsi"/>
          <w:b/>
          <w:bCs/>
          <w:sz w:val="24"/>
          <w:szCs w:val="24"/>
          <w:lang w:val="nl-BE"/>
        </w:rPr>
      </w:r>
    </w:p>
    <w:p>
      <w:pPr>
        <w:pStyle w:val="Normal"/>
        <w:rPr>
          <w:rFonts w:ascii="Calibri" w:hAnsi="Calibri" w:cs="Calibri" w:asciiTheme="minorHAnsi" w:cstheme="minorHAnsi" w:hAnsiTheme="minorHAnsi"/>
          <w:sz w:val="24"/>
          <w:szCs w:val="24"/>
          <w:lang w:val="nl-BE"/>
        </w:rPr>
      </w:pPr>
      <w:r>
        <w:rPr>
          <w:rFonts w:cs="Calibri" w:cstheme="minorHAnsi"/>
          <w:b/>
          <w:bCs/>
          <w:sz w:val="24"/>
          <w:szCs w:val="24"/>
          <w:u w:val="single"/>
          <w:lang w:val="nl-BE"/>
        </w:rPr>
        <w:t>REIZEN:</w:t>
      </w:r>
      <w:r>
        <w:rPr>
          <w:rFonts w:cs="Calibri" w:cstheme="minorHAnsi"/>
          <w:b/>
          <w:bCs/>
          <w:sz w:val="24"/>
          <w:szCs w:val="24"/>
          <w:lang w:val="nl-BE"/>
        </w:rPr>
        <w:t xml:space="preserve"> </w:t>
      </w:r>
      <w:r>
        <w:rPr>
          <w:rFonts w:cs="Calibri" w:cstheme="minorHAnsi"/>
          <w:sz w:val="24"/>
          <w:szCs w:val="24"/>
          <w:lang w:val="nl-BE"/>
        </w:rPr>
        <w:t xml:space="preserve">Onze daguitstap naar </w:t>
      </w:r>
      <w:r>
        <w:rPr>
          <w:rFonts w:cs="Calibri" w:cstheme="minorHAnsi"/>
          <w:b/>
          <w:bCs/>
          <w:sz w:val="24"/>
          <w:szCs w:val="24"/>
          <w:lang w:val="nl-BE"/>
        </w:rPr>
        <w:t>DELFT</w:t>
      </w:r>
      <w:r>
        <w:rPr>
          <w:rFonts w:cs="Calibri" w:cstheme="minorHAnsi"/>
          <w:sz w:val="24"/>
          <w:szCs w:val="24"/>
          <w:lang w:val="nl-BE"/>
        </w:rPr>
        <w:t xml:space="preserve"> met Okra Kalmthout Centrum en cluster Polder &amp; Hei is volledig geregeld (volzet).</w:t>
      </w:r>
    </w:p>
    <w:p>
      <w:pPr>
        <w:pStyle w:val="Normal"/>
        <w:rPr>
          <w:rFonts w:ascii="Calibri" w:hAnsi="Calibri" w:cs="Calibri" w:asciiTheme="minorHAnsi" w:cstheme="minorHAnsi" w:hAnsiTheme="minorHAnsi"/>
          <w:sz w:val="24"/>
          <w:szCs w:val="24"/>
          <w:lang w:val="nl-BE"/>
        </w:rPr>
      </w:pPr>
      <w:r>
        <w:rPr>
          <w:rFonts w:cs="Calibri" w:cstheme="minorHAnsi"/>
          <w:sz w:val="24"/>
          <w:szCs w:val="24"/>
          <w:lang w:val="nl-BE"/>
        </w:rPr>
        <w:t>De deelnemers worden verwacht voor vertrek om: 07u30 Markt Kalmthout of om 07u45 Station Heide (info 0494380411).</w:t>
      </w:r>
    </w:p>
    <w:p>
      <w:pPr>
        <w:pStyle w:val="Normal"/>
        <w:rPr>
          <w:rFonts w:ascii="Calibri" w:hAnsi="Calibri" w:cs="Calibri" w:asciiTheme="minorHAnsi" w:cstheme="minorHAnsi" w:hAnsiTheme="minorHAnsi"/>
          <w:sz w:val="24"/>
          <w:szCs w:val="24"/>
          <w:lang w:val="nl-BE"/>
        </w:rPr>
      </w:pPr>
      <w:r>
        <w:rPr>
          <w:rFonts w:cs="Calibri" w:cstheme="minorHAnsi"/>
          <w:sz w:val="24"/>
          <w:szCs w:val="24"/>
          <w:lang w:val="nl-BE"/>
        </w:rPr>
        <w:drawing>
          <wp:anchor behindDoc="0" distT="0" distB="0" distL="0" distR="114300" simplePos="0" locked="0" layoutInCell="0" allowOverlap="1" relativeHeight="21">
            <wp:simplePos x="0" y="0"/>
            <wp:positionH relativeFrom="margin">
              <wp:align>left</wp:align>
            </wp:positionH>
            <wp:positionV relativeFrom="paragraph">
              <wp:posOffset>29845</wp:posOffset>
            </wp:positionV>
            <wp:extent cx="1417320" cy="1104900"/>
            <wp:effectExtent l="0" t="0" r="0" b="0"/>
            <wp:wrapSquare wrapText="bothSides"/>
            <wp:docPr id="8" name="Afbeelding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8" descr=""/>
                    <pic:cNvPicPr>
                      <a:picLocks noChangeAspect="1" noChangeArrowheads="1"/>
                    </pic:cNvPicPr>
                  </pic:nvPicPr>
                  <pic:blipFill>
                    <a:blip r:embed="rId9"/>
                    <a:stretch>
                      <a:fillRect/>
                    </a:stretch>
                  </pic:blipFill>
                  <pic:spPr bwMode="auto">
                    <a:xfrm>
                      <a:off x="0" y="0"/>
                      <a:ext cx="1417320" cy="1104900"/>
                    </a:xfrm>
                    <a:prstGeom prst="rect">
                      <a:avLst/>
                    </a:prstGeom>
                  </pic:spPr>
                </pic:pic>
              </a:graphicData>
            </a:graphic>
          </wp:anchor>
        </w:drawing>
      </w:r>
    </w:p>
    <w:p>
      <w:pPr>
        <w:pStyle w:val="Normal"/>
        <w:rPr>
          <w:rFonts w:ascii="Calibri" w:hAnsi="Calibri" w:cs="Calibri" w:asciiTheme="minorHAnsi" w:cstheme="minorHAnsi" w:hAnsiTheme="minorHAnsi"/>
          <w:sz w:val="24"/>
          <w:szCs w:val="24"/>
          <w:lang w:val="nl-BE"/>
        </w:rPr>
      </w:pPr>
      <w:r>
        <w:rPr>
          <w:rFonts w:cs="Calibri" w:cstheme="minorHAnsi"/>
          <w:sz w:val="24"/>
          <w:szCs w:val="24"/>
          <w:lang w:val="nl-BE"/>
        </w:rPr>
        <w:t>Al even verklappen dat we volgende maand tijdens de nationale seniorenweek een gratis broodjeslunch krijgen van de gemeente.</w:t>
      </w:r>
    </w:p>
    <w:p>
      <w:pPr>
        <w:pStyle w:val="Normal"/>
        <w:rPr>
          <w:rFonts w:ascii="Calibri" w:hAnsi="Calibri" w:cs="Calibri" w:asciiTheme="minorHAnsi" w:cstheme="minorHAnsi" w:hAnsiTheme="minorHAnsi"/>
          <w:sz w:val="24"/>
          <w:szCs w:val="24"/>
          <w:lang w:val="nl-BE"/>
        </w:rPr>
      </w:pPr>
      <w:r>
        <w:rPr>
          <w:rFonts w:cs="Calibri" w:cstheme="minorHAnsi"/>
          <w:sz w:val="24"/>
          <w:szCs w:val="24"/>
          <w:lang w:val="nl-BE"/>
        </w:rPr>
        <w:t>Noteer alvast donderdag 19 november in je agenda, volgende nieuwsbrief meer hierover.</w:t>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440" w:right="1440" w:gutter="0" w:header="284" w:top="1440" w:footer="284"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Calibri Light">
    <w:charset w:val="01"/>
    <w:family w:val="roman"/>
    <w:pitch w:val="default"/>
  </w:font>
  <w:font w:name="Segoe UI">
    <w:charset w:val="01"/>
    <w:family w:val="roman"/>
    <w:pitch w:val="default"/>
  </w:font>
  <w:font w:name="Consolas">
    <w:charset w:val="01"/>
    <w:family w:val="roman"/>
    <w:pitch w:val="default"/>
  </w:font>
  <w:font w:name="Arial">
    <w:charset w:val="01"/>
    <w:family w:val="swiss"/>
    <w:pitch w:val="default"/>
  </w:font>
  <w:font w:name="Times New Roman">
    <w:charset w:val="01"/>
    <w:family w:val="roman"/>
    <w:pitch w:val="default"/>
  </w:font>
  <w:font w:name="Arial Narrow">
    <w:charset w:val="01"/>
    <w:family w:val="roman"/>
    <w:pitch w:val="default"/>
  </w:font>
  <w:font w:name="Broadway">
    <w:charset w:val="01"/>
    <w:family w:val="roman"/>
    <w:pitch w:val="default"/>
  </w:font>
  <w:font w:name="Bodoni MT">
    <w:charset w:val="01"/>
    <w:family w:val="roman"/>
    <w:pitch w:val="default"/>
  </w:font>
  <w:font w:name="Berlin Sans FB Demi">
    <w:charset w:val="01"/>
    <w:family w:val="roman"/>
    <w:pitch w:val="default"/>
  </w:font>
  <w:font w:name="Arial Black">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cs="Times New Roman"/>
        <w:b/>
        <w:bCs/>
        <w:sz w:val="28"/>
        <w:szCs w:val="28"/>
      </w:rPr>
    </w:pPr>
    <w:r>
      <mc:AlternateContent>
        <mc:Choice Requires="wps">
          <w:drawing>
            <wp:anchor behindDoc="1" distT="0" distB="30480" distL="0" distR="30480" simplePos="0" locked="0" layoutInCell="0" allowOverlap="1" relativeHeight="12" wp14:anchorId="514F2ADB">
              <wp:simplePos x="0" y="0"/>
              <wp:positionH relativeFrom="margin">
                <wp:align>left</wp:align>
              </wp:positionH>
              <wp:positionV relativeFrom="paragraph">
                <wp:posOffset>-103505</wp:posOffset>
              </wp:positionV>
              <wp:extent cx="5798820" cy="7620"/>
              <wp:effectExtent l="635" t="6985" r="0" b="6985"/>
              <wp:wrapNone/>
              <wp:docPr id="13" name="Rechte verbindingslijn 11"/>
              <a:graphic xmlns:a="http://schemas.openxmlformats.org/drawingml/2006/main">
                <a:graphicData uri="http://schemas.microsoft.com/office/word/2010/wordprocessingShape">
                  <wps:wsp>
                    <wps:cNvSpPr/>
                    <wps:spPr>
                      <a:xfrm flipV="1">
                        <a:off x="0" y="0"/>
                        <a:ext cx="5798880" cy="7560"/>
                      </a:xfrm>
                      <a:prstGeom prst="line">
                        <a:avLst/>
                      </a:prstGeom>
                      <a:ln>
                        <a:solidFill>
                          <a:srgbClr val="0066ff">
                            <a:lumMod val="60000"/>
                            <a:lumOff val="40000"/>
                          </a:srgbClr>
                        </a:solidFill>
                      </a:ln>
                    </wps:spPr>
                    <wps:style>
                      <a:lnRef idx="2">
                        <a:schemeClr val="dk1"/>
                      </a:lnRef>
                      <a:fillRef idx="0">
                        <a:schemeClr val="dk1"/>
                      </a:fillRef>
                      <a:effectRef idx="1">
                        <a:schemeClr val="dk1"/>
                      </a:effectRef>
                      <a:fontRef idx="minor"/>
                    </wps:style>
                    <wps:bodyPr/>
                  </wps:wsp>
                </a:graphicData>
              </a:graphic>
            </wp:anchor>
          </w:drawing>
        </mc:Choice>
        <mc:Fallback>
          <w:pict>
            <v:line id="shape_0" from="0pt,-8.15pt" to="456.55pt,-7.6pt" ID="Rechte verbindingslijn 11" stroked="t" o:allowincell="f" style="position:absolute;flip:y;mso-position-horizontal:left;mso-position-horizontal-relative:margin" wp14:anchorId="514F2ADB">
              <v:stroke color="#66a3ff" weight="12600" joinstyle="miter" endcap="flat"/>
              <v:fill o:detectmouseclick="t" on="false"/>
              <w10:wrap type="none"/>
            </v:line>
          </w:pict>
        </mc:Fallback>
      </mc:AlternateContent>
    </w:r>
    <w:r>
      <w:rPr>
        <w:rFonts w:cs="Times New Roman" w:ascii="Times New Roman" w:hAnsi="Times New Roman"/>
        <w:b/>
        <w:bCs/>
        <w:sz w:val="28"/>
        <w:szCs w:val="28"/>
      </w:rPr>
      <w:t>OKRA HEIDE-KAPELLENBOS</w:t>
      <w:tab/>
      <w:t>Bankrekening: BE71 9795 9478 1369</w:t>
    </w:r>
  </w:p>
  <w:p>
    <w:pPr>
      <w:pStyle w:val="Footer"/>
      <w:jc w:val="center"/>
      <w:rPr/>
    </w:pPr>
    <w:r>
      <w:rPr>
        <w:rFonts w:cs="Times New Roman" w:ascii="Times New Roman" w:hAnsi="Times New Roman"/>
        <w:sz w:val="28"/>
        <w:szCs w:val="28"/>
      </w:rPr>
      <w:t xml:space="preserve">                 </w:t>
    </w:r>
    <w:r>
      <w:rPr>
        <w:rFonts w:cs="Times New Roman" w:ascii="Times New Roman" w:hAnsi="Times New Roman"/>
        <w:sz w:val="28"/>
        <w:szCs w:val="28"/>
      </w:rPr>
      <w:t>Contact: Bestuur 0494 38 04 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cs="Times New Roman"/>
        <w:b/>
        <w:bCs/>
        <w:sz w:val="28"/>
        <w:szCs w:val="28"/>
      </w:rPr>
    </w:pPr>
    <w:r>
      <mc:AlternateContent>
        <mc:Choice Requires="wps">
          <w:drawing>
            <wp:anchor behindDoc="1" distT="0" distB="30480" distL="0" distR="30480" simplePos="0" locked="0" layoutInCell="0" allowOverlap="1" relativeHeight="12" wp14:anchorId="514F2ADB">
              <wp:simplePos x="0" y="0"/>
              <wp:positionH relativeFrom="margin">
                <wp:align>left</wp:align>
              </wp:positionH>
              <wp:positionV relativeFrom="paragraph">
                <wp:posOffset>-103505</wp:posOffset>
              </wp:positionV>
              <wp:extent cx="5798820" cy="7620"/>
              <wp:effectExtent l="635" t="6985" r="0" b="6985"/>
              <wp:wrapNone/>
              <wp:docPr id="14" name="Rechte verbindingslijn 11"/>
              <a:graphic xmlns:a="http://schemas.openxmlformats.org/drawingml/2006/main">
                <a:graphicData uri="http://schemas.microsoft.com/office/word/2010/wordprocessingShape">
                  <wps:wsp>
                    <wps:cNvSpPr/>
                    <wps:spPr>
                      <a:xfrm flipV="1">
                        <a:off x="0" y="0"/>
                        <a:ext cx="5798880" cy="7560"/>
                      </a:xfrm>
                      <a:prstGeom prst="line">
                        <a:avLst/>
                      </a:prstGeom>
                      <a:ln>
                        <a:solidFill>
                          <a:srgbClr val="0066ff">
                            <a:lumMod val="60000"/>
                            <a:lumOff val="40000"/>
                          </a:srgbClr>
                        </a:solidFill>
                      </a:ln>
                    </wps:spPr>
                    <wps:style>
                      <a:lnRef idx="2">
                        <a:schemeClr val="dk1"/>
                      </a:lnRef>
                      <a:fillRef idx="0">
                        <a:schemeClr val="dk1"/>
                      </a:fillRef>
                      <a:effectRef idx="1">
                        <a:schemeClr val="dk1"/>
                      </a:effectRef>
                      <a:fontRef idx="minor"/>
                    </wps:style>
                    <wps:bodyPr/>
                  </wps:wsp>
                </a:graphicData>
              </a:graphic>
            </wp:anchor>
          </w:drawing>
        </mc:Choice>
        <mc:Fallback>
          <w:pict>
            <v:line id="shape_0" from="0pt,-8.15pt" to="456.55pt,-7.6pt" ID="Rechte verbindingslijn 11" stroked="t" o:allowincell="f" style="position:absolute;flip:y;mso-position-horizontal:left;mso-position-horizontal-relative:margin" wp14:anchorId="514F2ADB">
              <v:stroke color="#66a3ff" weight="12600" joinstyle="miter" endcap="flat"/>
              <v:fill o:detectmouseclick="t" on="false"/>
              <w10:wrap type="none"/>
            </v:line>
          </w:pict>
        </mc:Fallback>
      </mc:AlternateContent>
    </w:r>
    <w:r>
      <w:rPr>
        <w:rFonts w:cs="Times New Roman" w:ascii="Times New Roman" w:hAnsi="Times New Roman"/>
        <w:b/>
        <w:bCs/>
        <w:sz w:val="28"/>
        <w:szCs w:val="28"/>
      </w:rPr>
      <w:t>OKRA HEIDE-KAPELLENBOS</w:t>
      <w:tab/>
      <w:t>Bankrekening: BE71 9795 9478 1369</w:t>
    </w:r>
  </w:p>
  <w:p>
    <w:pPr>
      <w:pStyle w:val="Footer"/>
      <w:jc w:val="center"/>
      <w:rPr/>
    </w:pPr>
    <w:r>
      <w:rPr>
        <w:rFonts w:cs="Times New Roman" w:ascii="Times New Roman" w:hAnsi="Times New Roman"/>
        <w:sz w:val="28"/>
        <w:szCs w:val="28"/>
      </w:rPr>
      <w:t xml:space="preserve">                 </w:t>
    </w:r>
    <w:r>
      <w:rPr>
        <w:rFonts w:cs="Times New Roman" w:ascii="Times New Roman" w:hAnsi="Times New Roman"/>
        <w:sz w:val="28"/>
        <w:szCs w:val="28"/>
      </w:rPr>
      <w:t>Contact: Bestuur 0494 38 04 11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20" w:left="1440"/>
      <w:rPr>
        <w:rFonts w:ascii="Times New Roman" w:hAnsi="Times New Roman" w:cs="Times New Roman"/>
        <w:sz w:val="24"/>
        <w:szCs w:val="24"/>
      </w:rPr>
    </w:pPr>
    <w:r>
      <mc:AlternateContent>
        <mc:Choice Requires="wps">
          <w:drawing>
            <wp:anchor behindDoc="0" distT="0" distB="19685" distL="107950" distR="119380" simplePos="0" locked="0" layoutInCell="0" allowOverlap="1" relativeHeight="7" wp14:anchorId="2DE2054D">
              <wp:simplePos x="0" y="0"/>
              <wp:positionH relativeFrom="margin">
                <wp:posOffset>-15240</wp:posOffset>
              </wp:positionH>
              <wp:positionV relativeFrom="paragraph">
                <wp:posOffset>147320</wp:posOffset>
              </wp:positionV>
              <wp:extent cx="4922520" cy="563880"/>
              <wp:effectExtent l="6350" t="6350" r="6350" b="6350"/>
              <wp:wrapSquare wrapText="bothSides"/>
              <wp:docPr id="9" name="Rechthoek 10"/>
              <a:graphic xmlns:a="http://schemas.openxmlformats.org/drawingml/2006/main">
                <a:graphicData uri="http://schemas.microsoft.com/office/word/2010/wordprocessingShape">
                  <wps:wsp>
                    <wps:cNvSpPr/>
                    <wps:spPr>
                      <a:xfrm>
                        <a:off x="0" y="0"/>
                        <a:ext cx="4922640" cy="563760"/>
                      </a:xfrm>
                      <a:prstGeom prst="rect">
                        <a:avLst/>
                      </a:prstGeom>
                      <a:solidFill>
                        <a:schemeClr val="accent5">
                          <a:lumMod val="60000"/>
                          <a:lumOff val="40000"/>
                        </a:schemeClr>
                      </a:solidFill>
                      <a:ln>
                        <a:solidFill>
                          <a:srgbClr val="ffffff"/>
                        </a:solidFill>
                      </a:ln>
                    </wps:spPr>
                    <wps:style>
                      <a:lnRef idx="2">
                        <a:schemeClr val="accent1">
                          <a:shade val="50000"/>
                        </a:schemeClr>
                      </a:lnRef>
                      <a:fillRef idx="1">
                        <a:schemeClr val="accent1"/>
                      </a:fillRef>
                      <a:effectRef idx="0">
                        <a:schemeClr val="accent1"/>
                      </a:effectRef>
                      <a:fontRef idx="minor"/>
                    </wps:style>
                    <wps:txb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tab/>
                          </w:r>
                          <w:r>
                            <w:rPr>
                              <w:rFonts w:cs="Times New Roman" w:ascii="Times New Roman" w:hAnsi="Times New Roman"/>
                              <w:b/>
                              <w:bCs/>
                              <w:color w:themeColor="text1" w:val="000000"/>
                              <w:sz w:val="40"/>
                              <w:szCs w:val="40"/>
                            </w:rPr>
                            <w:t>oktober 2026</w:t>
                          </w:r>
                        </w:p>
                      </w:txbxContent>
                    </wps:txbx>
                    <wps:bodyPr anchor="ctr">
                      <a:prstTxWarp prst="textNoShape"/>
                      <a:noAutofit/>
                    </wps:bodyPr>
                  </wps:wsp>
                </a:graphicData>
              </a:graphic>
            </wp:anchor>
          </w:drawing>
        </mc:Choice>
        <mc:Fallback>
          <w:pict>
            <v:rect id="shape_0" ID="Rechthoek 10" path="m0,0l-2147483645,0l-2147483645,-2147483646l0,-2147483646xe" fillcolor="#66a3ff" stroked="t" o:allowincell="f" style="position:absolute;margin-left:-1.2pt;margin-top:11.6pt;width:387.55pt;height:44.35pt;mso-wrap-style:square;v-text-anchor:middle;mso-position-horizontal-relative:margin" wp14:anchorId="2DE2054D">
              <v:fill o:detectmouseclick="t" type="solid" color2="#995c00"/>
              <v:stroke color="white" weight="12600" joinstyle="miter" endcap="flat"/>
              <v:textbo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tab/>
                    </w:r>
                    <w:r>
                      <w:rPr>
                        <w:rFonts w:cs="Times New Roman" w:ascii="Times New Roman" w:hAnsi="Times New Roman"/>
                        <w:b/>
                        <w:bCs/>
                        <w:color w:themeColor="text1" w:val="000000"/>
                        <w:sz w:val="40"/>
                        <w:szCs w:val="40"/>
                      </w:rPr>
                      <w:t>oktober 2026</w:t>
                    </w:r>
                  </w:p>
                </w:txbxContent>
              </v:textbox>
              <w10:wrap type="square"/>
            </v:rect>
          </w:pict>
        </mc:Fallback>
      </mc:AlternateContent>
      <w:drawing>
        <wp:anchor behindDoc="1" distT="0" distB="0" distL="114300" distR="114300" simplePos="0" locked="0" layoutInCell="0" allowOverlap="1" relativeHeight="15">
          <wp:simplePos x="0" y="0"/>
          <wp:positionH relativeFrom="column">
            <wp:posOffset>5082540</wp:posOffset>
          </wp:positionH>
          <wp:positionV relativeFrom="paragraph">
            <wp:posOffset>40640</wp:posOffset>
          </wp:positionV>
          <wp:extent cx="1348105" cy="762000"/>
          <wp:effectExtent l="0" t="0" r="0" b="0"/>
          <wp:wrapSquare wrapText="bothSides"/>
          <wp:docPr id="10" name="Afbeelding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4" descr=""/>
                  <pic:cNvPicPr>
                    <a:picLocks noChangeAspect="1" noChangeArrowheads="1"/>
                  </pic:cNvPicPr>
                </pic:nvPicPr>
                <pic:blipFill>
                  <a:blip r:embed="rId1"/>
                  <a:stretch>
                    <a:fillRect/>
                  </a:stretch>
                </pic:blipFill>
                <pic:spPr bwMode="auto">
                  <a:xfrm>
                    <a:off x="0" y="0"/>
                    <a:ext cx="1348105" cy="762000"/>
                  </a:xfrm>
                  <a:prstGeom prst="rect">
                    <a:avLst/>
                  </a:prstGeom>
                </pic:spPr>
              </pic:pic>
            </a:graphicData>
          </a:graphic>
        </wp:anchor>
      </w:drawing>
    </w:r>
    <w:r>
      <w:rPr>
        <w:rFonts w:cs="Times New Roman" w:ascii="Times New Roman" w:hAnsi="Times New Roman"/>
        <w:sz w:val="24"/>
        <w:szCs w:val="24"/>
      </w:rPr>
      <w:t xml:space="preserve">        </w:t>
    </w:r>
    <w:r>
      <w:rPr>
        <w:rFonts w:cs="Times New Roman" w:ascii="Times New Roman" w:hAnsi="Times New Roman"/>
        <w:sz w:val="24"/>
        <w:szCs w:val="24"/>
      </w:rPr>
      <w:t>Trefpunt Heide – Kapellenbos</w:t>
    </w:r>
  </w:p>
  <w:p>
    <w:pPr>
      <w:pStyle w:val="Header"/>
      <w:ind w:firstLine="720" w:left="1440"/>
      <w:rPr>
        <w:rFonts w:ascii="Times New Roman" w:hAnsi="Times New Roman" w:cs="Times New Roman"/>
        <w:sz w:val="24"/>
        <w:szCs w:val="24"/>
      </w:rPr>
    </w:pPr>
    <w:r>
      <w:rPr>
        <w:rFonts w:cs="Times New Roman" w:ascii="Times New Roman" w:hAnsi="Times New Roman"/>
        <w:sz w:val="24"/>
        <w:szCs w:val="24"/>
      </w:rPr>
      <w:t>_________________________________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20" w:left="1440"/>
      <w:rPr>
        <w:rFonts w:ascii="Times New Roman" w:hAnsi="Times New Roman" w:cs="Times New Roman"/>
        <w:sz w:val="24"/>
        <w:szCs w:val="24"/>
      </w:rPr>
    </w:pPr>
    <w:r>
      <mc:AlternateContent>
        <mc:Choice Requires="wps">
          <w:drawing>
            <wp:anchor behindDoc="0" distT="0" distB="19685" distL="107950" distR="119380" simplePos="0" locked="0" layoutInCell="0" allowOverlap="1" relativeHeight="7" wp14:anchorId="2DE2054D">
              <wp:simplePos x="0" y="0"/>
              <wp:positionH relativeFrom="margin">
                <wp:posOffset>-15240</wp:posOffset>
              </wp:positionH>
              <wp:positionV relativeFrom="paragraph">
                <wp:posOffset>147320</wp:posOffset>
              </wp:positionV>
              <wp:extent cx="4922520" cy="563880"/>
              <wp:effectExtent l="6350" t="6350" r="6350" b="6350"/>
              <wp:wrapSquare wrapText="bothSides"/>
              <wp:docPr id="11" name="Rechthoek 10"/>
              <a:graphic xmlns:a="http://schemas.openxmlformats.org/drawingml/2006/main">
                <a:graphicData uri="http://schemas.microsoft.com/office/word/2010/wordprocessingShape">
                  <wps:wsp>
                    <wps:cNvSpPr/>
                    <wps:spPr>
                      <a:xfrm>
                        <a:off x="0" y="0"/>
                        <a:ext cx="4922640" cy="563760"/>
                      </a:xfrm>
                      <a:prstGeom prst="rect">
                        <a:avLst/>
                      </a:prstGeom>
                      <a:solidFill>
                        <a:schemeClr val="accent5">
                          <a:lumMod val="60000"/>
                          <a:lumOff val="40000"/>
                        </a:schemeClr>
                      </a:solidFill>
                      <a:ln>
                        <a:solidFill>
                          <a:srgbClr val="ffffff"/>
                        </a:solidFill>
                      </a:ln>
                    </wps:spPr>
                    <wps:style>
                      <a:lnRef idx="2">
                        <a:schemeClr val="accent1">
                          <a:shade val="50000"/>
                        </a:schemeClr>
                      </a:lnRef>
                      <a:fillRef idx="1">
                        <a:schemeClr val="accent1"/>
                      </a:fillRef>
                      <a:effectRef idx="0">
                        <a:schemeClr val="accent1"/>
                      </a:effectRef>
                      <a:fontRef idx="minor"/>
                    </wps:style>
                    <wps:txb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tab/>
                          </w:r>
                          <w:r>
                            <w:rPr>
                              <w:rFonts w:cs="Times New Roman" w:ascii="Times New Roman" w:hAnsi="Times New Roman"/>
                              <w:b/>
                              <w:bCs/>
                              <w:color w:themeColor="text1" w:val="000000"/>
                              <w:sz w:val="40"/>
                              <w:szCs w:val="40"/>
                            </w:rPr>
                            <w:t>oktober 2026</w:t>
                          </w:r>
                        </w:p>
                      </w:txbxContent>
                    </wps:txbx>
                    <wps:bodyPr anchor="ctr">
                      <a:prstTxWarp prst="textNoShape"/>
                      <a:noAutofit/>
                    </wps:bodyPr>
                  </wps:wsp>
                </a:graphicData>
              </a:graphic>
            </wp:anchor>
          </w:drawing>
        </mc:Choice>
        <mc:Fallback>
          <w:pict>
            <v:rect id="shape_0" ID="Rechthoek 10" path="m0,0l-2147483645,0l-2147483645,-2147483646l0,-2147483646xe" fillcolor="#66a3ff" stroked="t" o:allowincell="f" style="position:absolute;margin-left:-1.2pt;margin-top:11.6pt;width:387.55pt;height:44.35pt;mso-wrap-style:square;v-text-anchor:middle;mso-position-horizontal-relative:margin" wp14:anchorId="2DE2054D">
              <v:fill o:detectmouseclick="t" type="solid" color2="#995c00"/>
              <v:stroke color="white" weight="12600" joinstyle="miter" endcap="flat"/>
              <v:textbox>
                <w:txbxContent>
                  <w:p>
                    <w:pPr>
                      <w:pStyle w:val="Header"/>
                      <w:rPr>
                        <w:color w:val="FFFFFF"/>
                      </w:rPr>
                    </w:pPr>
                    <w:r>
                      <w:rPr>
                        <w:color w:val="FFFFFF"/>
                      </w:rPr>
                    </w:r>
                  </w:p>
                  <w:p>
                    <w:pPr>
                      <w:pStyle w:val="Frame-inhoud"/>
                      <w:rPr/>
                    </w:pPr>
                    <w:r>
                      <w:rPr>
                        <w:rFonts w:cs="Times New Roman" w:ascii="Times New Roman" w:hAnsi="Times New Roman"/>
                        <w:b/>
                        <w:bCs/>
                        <w:color w:themeColor="text1" w:val="000000"/>
                        <w:sz w:val="40"/>
                        <w:szCs w:val="40"/>
                      </w:rPr>
                      <w:t>NIEUWSBRIEF</w:t>
                    </w:r>
                    <w:r>
                      <w:rPr>
                        <w:rFonts w:cs="Times New Roman" w:ascii="Times New Roman" w:hAnsi="Times New Roman"/>
                        <w:b/>
                        <w:bCs/>
                        <w:color w:val="FFFFFF"/>
                        <w:sz w:val="40"/>
                        <w:szCs w:val="40"/>
                      </w:rPr>
                      <w:t xml:space="preserve">       </w:t>
                      <w:tab/>
                      <w:tab/>
                      <w:tab/>
                    </w:r>
                    <w:r>
                      <w:rPr>
                        <w:rFonts w:cs="Times New Roman" w:ascii="Times New Roman" w:hAnsi="Times New Roman"/>
                        <w:b/>
                        <w:bCs/>
                        <w:color w:themeColor="text1" w:val="000000"/>
                        <w:sz w:val="40"/>
                        <w:szCs w:val="40"/>
                      </w:rPr>
                      <w:t>oktober 2026</w:t>
                    </w:r>
                  </w:p>
                </w:txbxContent>
              </v:textbox>
              <w10:wrap type="square"/>
            </v:rect>
          </w:pict>
        </mc:Fallback>
      </mc:AlternateContent>
      <w:drawing>
        <wp:anchor behindDoc="1" distT="0" distB="0" distL="114300" distR="114300" simplePos="0" locked="0" layoutInCell="0" allowOverlap="1" relativeHeight="15">
          <wp:simplePos x="0" y="0"/>
          <wp:positionH relativeFrom="column">
            <wp:posOffset>5082540</wp:posOffset>
          </wp:positionH>
          <wp:positionV relativeFrom="paragraph">
            <wp:posOffset>40640</wp:posOffset>
          </wp:positionV>
          <wp:extent cx="1348105" cy="762000"/>
          <wp:effectExtent l="0" t="0" r="0" b="0"/>
          <wp:wrapSquare wrapText="bothSides"/>
          <wp:docPr id="12" name="Afbeelding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4" descr=""/>
                  <pic:cNvPicPr>
                    <a:picLocks noChangeAspect="1" noChangeArrowheads="1"/>
                  </pic:cNvPicPr>
                </pic:nvPicPr>
                <pic:blipFill>
                  <a:blip r:embed="rId1"/>
                  <a:stretch>
                    <a:fillRect/>
                  </a:stretch>
                </pic:blipFill>
                <pic:spPr bwMode="auto">
                  <a:xfrm>
                    <a:off x="0" y="0"/>
                    <a:ext cx="1348105" cy="762000"/>
                  </a:xfrm>
                  <a:prstGeom prst="rect">
                    <a:avLst/>
                  </a:prstGeom>
                </pic:spPr>
              </pic:pic>
            </a:graphicData>
          </a:graphic>
        </wp:anchor>
      </w:drawing>
    </w:r>
    <w:r>
      <w:rPr>
        <w:rFonts w:cs="Times New Roman" w:ascii="Times New Roman" w:hAnsi="Times New Roman"/>
        <w:sz w:val="24"/>
        <w:szCs w:val="24"/>
      </w:rPr>
      <w:t xml:space="preserve">        </w:t>
    </w:r>
    <w:r>
      <w:rPr>
        <w:rFonts w:cs="Times New Roman" w:ascii="Times New Roman" w:hAnsi="Times New Roman"/>
        <w:sz w:val="24"/>
        <w:szCs w:val="24"/>
      </w:rPr>
      <w:t>Trefpunt Heide – Kapellenbos</w:t>
    </w:r>
  </w:p>
  <w:p>
    <w:pPr>
      <w:pStyle w:val="Header"/>
      <w:ind w:firstLine="720" w:left="1440"/>
      <w:rPr>
        <w:rFonts w:ascii="Times New Roman" w:hAnsi="Times New Roman" w:cs="Times New Roman"/>
        <w:sz w:val="24"/>
        <w:szCs w:val="24"/>
      </w:rPr>
    </w:pPr>
    <w:r>
      <w:rPr>
        <w:rFonts w:cs="Times New Roman" w:ascii="Times New Roman" w:hAnsi="Times New Roman"/>
        <w:sz w:val="24"/>
        <w:szCs w:val="24"/>
      </w:rPr>
      <w:t>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he-I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5fd2"/>
    <w:pPr>
      <w:widowControl/>
      <w:bidi w:val="0"/>
      <w:spacing w:before="0" w:after="0"/>
      <w:jc w:val="left"/>
    </w:pPr>
    <w:rPr>
      <w:rFonts w:ascii="Calibri" w:hAnsi="Calibri" w:cs="Calibri" w:eastAsia="Calibri" w:asciiTheme="minorHAnsi" w:eastAsiaTheme="minorHAnsi" w:hAnsiTheme="minorHAnsi"/>
      <w:color w:val="auto"/>
      <w:kern w:val="0"/>
      <w:sz w:val="22"/>
      <w:szCs w:val="22"/>
      <w:lang w:val="nl-NL" w:eastAsia="en-US" w:bidi="ar-SA"/>
    </w:rPr>
  </w:style>
  <w:style w:type="paragraph" w:styleId="Heading1">
    <w:name w:val="Heading 1"/>
    <w:basedOn w:val="Normal"/>
    <w:next w:val="Normal"/>
    <w:link w:val="Kop1Char"/>
    <w:uiPriority w:val="9"/>
    <w:qFormat/>
    <w:rsid w:val="00643c5a"/>
    <w:pPr>
      <w:keepNext w:val="true"/>
      <w:keepLines/>
      <w:spacing w:before="240" w:after="0"/>
      <w:outlineLvl w:val="0"/>
    </w:pPr>
    <w:rPr>
      <w:rFonts w:ascii="Calibri Light" w:hAnsi="Calibri Light" w:eastAsia="宋体" w:cs="Calibri Light" w:eastAsiaTheme="majorEastAsia"/>
      <w:color w:themeColor="accent1" w:themeShade="80" w:val="491347"/>
      <w:sz w:val="32"/>
      <w:szCs w:val="32"/>
    </w:rPr>
  </w:style>
  <w:style w:type="paragraph" w:styleId="Heading2">
    <w:name w:val="Heading 2"/>
    <w:basedOn w:val="Normal"/>
    <w:next w:val="Normal"/>
    <w:link w:val="Kop2Char"/>
    <w:uiPriority w:val="9"/>
    <w:unhideWhenUsed/>
    <w:qFormat/>
    <w:rsid w:val="00643c5a"/>
    <w:pPr>
      <w:keepNext w:val="true"/>
      <w:keepLines/>
      <w:spacing w:before="40" w:after="0"/>
      <w:outlineLvl w:val="1"/>
    </w:pPr>
    <w:rPr>
      <w:rFonts w:ascii="Calibri Light" w:hAnsi="Calibri Light" w:eastAsia="宋体" w:cs="Calibri Light" w:eastAsiaTheme="majorEastAsia"/>
      <w:color w:themeColor="accent1" w:themeShade="80" w:val="491347"/>
      <w:sz w:val="26"/>
      <w:szCs w:val="26"/>
    </w:rPr>
  </w:style>
  <w:style w:type="paragraph" w:styleId="Heading3">
    <w:name w:val="Heading 3"/>
    <w:basedOn w:val="Normal"/>
    <w:next w:val="Normal"/>
    <w:link w:val="Kop3Char"/>
    <w:uiPriority w:val="9"/>
    <w:unhideWhenUsed/>
    <w:qFormat/>
    <w:rsid w:val="00643c5a"/>
    <w:pPr>
      <w:keepNext w:val="true"/>
      <w:keepLines/>
      <w:spacing w:before="40" w:after="0"/>
      <w:outlineLvl w:val="2"/>
    </w:pPr>
    <w:rPr>
      <w:rFonts w:ascii="Calibri Light" w:hAnsi="Calibri Light" w:eastAsia="宋体" w:cs="Calibri Light" w:eastAsiaTheme="majorEastAsia"/>
      <w:color w:themeColor="accent1" w:themeShade="7f" w:val="481346"/>
      <w:sz w:val="24"/>
      <w:szCs w:val="24"/>
    </w:rPr>
  </w:style>
  <w:style w:type="paragraph" w:styleId="Heading4">
    <w:name w:val="Heading 4"/>
    <w:basedOn w:val="Normal"/>
    <w:next w:val="Normal"/>
    <w:link w:val="Kop4Char"/>
    <w:uiPriority w:val="9"/>
    <w:unhideWhenUsed/>
    <w:qFormat/>
    <w:rsid w:val="00643c5a"/>
    <w:pPr>
      <w:keepNext w:val="true"/>
      <w:keepLines/>
      <w:spacing w:before="40" w:after="0"/>
      <w:outlineLvl w:val="3"/>
    </w:pPr>
    <w:rPr>
      <w:rFonts w:ascii="Calibri Light" w:hAnsi="Calibri Light" w:eastAsia="宋体" w:cs="Calibri Light" w:eastAsiaTheme="majorEastAsia"/>
      <w:i/>
      <w:iCs/>
      <w:color w:themeColor="accent1" w:themeShade="80" w:val="491347"/>
    </w:rPr>
  </w:style>
  <w:style w:type="paragraph" w:styleId="Heading5">
    <w:name w:val="Heading 5"/>
    <w:basedOn w:val="Normal"/>
    <w:next w:val="Normal"/>
    <w:link w:val="Kop5Char"/>
    <w:uiPriority w:val="9"/>
    <w:unhideWhenUsed/>
    <w:qFormat/>
    <w:rsid w:val="00643c5a"/>
    <w:pPr>
      <w:keepNext w:val="true"/>
      <w:keepLines/>
      <w:spacing w:before="40" w:after="0"/>
      <w:outlineLvl w:val="4"/>
    </w:pPr>
    <w:rPr>
      <w:rFonts w:ascii="Calibri Light" w:hAnsi="Calibri Light" w:eastAsia="宋体" w:cs="Calibri Light" w:eastAsiaTheme="majorEastAsia"/>
      <w:color w:themeColor="accent1" w:themeShade="80" w:val="491347"/>
    </w:rPr>
  </w:style>
  <w:style w:type="paragraph" w:styleId="Heading6">
    <w:name w:val="Heading 6"/>
    <w:basedOn w:val="Normal"/>
    <w:next w:val="Normal"/>
    <w:link w:val="Kop6Char"/>
    <w:uiPriority w:val="9"/>
    <w:unhideWhenUsed/>
    <w:qFormat/>
    <w:rsid w:val="00643c5a"/>
    <w:pPr>
      <w:keepNext w:val="true"/>
      <w:keepLines/>
      <w:spacing w:before="40" w:after="0"/>
      <w:outlineLvl w:val="5"/>
    </w:pPr>
    <w:rPr>
      <w:rFonts w:ascii="Calibri Light" w:hAnsi="Calibri Light" w:eastAsia="宋体" w:cs="Calibri Light" w:eastAsiaTheme="majorEastAsia"/>
      <w:color w:themeColor="accent1" w:themeShade="7f" w:val="481346"/>
    </w:rPr>
  </w:style>
  <w:style w:type="paragraph" w:styleId="Heading7">
    <w:name w:val="Heading 7"/>
    <w:basedOn w:val="Normal"/>
    <w:next w:val="Normal"/>
    <w:link w:val="Kop7Char"/>
    <w:uiPriority w:val="9"/>
    <w:unhideWhenUsed/>
    <w:qFormat/>
    <w:rsid w:val="00643c5a"/>
    <w:pPr>
      <w:keepNext w:val="true"/>
      <w:keepLines/>
      <w:spacing w:before="40" w:after="0"/>
      <w:outlineLvl w:val="6"/>
    </w:pPr>
    <w:rPr>
      <w:rFonts w:ascii="Calibri Light" w:hAnsi="Calibri Light" w:eastAsia="宋体" w:cs="Calibri Light" w:eastAsiaTheme="majorEastAsia"/>
      <w:i/>
      <w:iCs/>
      <w:color w:themeColor="accent1" w:themeShade="7f" w:val="481346"/>
    </w:rPr>
  </w:style>
  <w:style w:type="paragraph" w:styleId="Heading8">
    <w:name w:val="Heading 8"/>
    <w:basedOn w:val="Normal"/>
    <w:next w:val="Normal"/>
    <w:link w:val="Kop8Char"/>
    <w:uiPriority w:val="9"/>
    <w:unhideWhenUsed/>
    <w:qFormat/>
    <w:rsid w:val="00643c5a"/>
    <w:pPr>
      <w:keepNext w:val="true"/>
      <w:keepLines/>
      <w:spacing w:before="40" w:after="0"/>
      <w:outlineLvl w:val="7"/>
    </w:pPr>
    <w:rPr>
      <w:rFonts w:ascii="Calibri Light" w:hAnsi="Calibri Light" w:eastAsia="宋体" w:cs="Calibri Light" w:eastAsiaTheme="majorEastAsia"/>
      <w:color w:themeColor="text1" w:themeTint="d8" w:val="272727"/>
      <w:szCs w:val="21"/>
    </w:rPr>
  </w:style>
  <w:style w:type="paragraph" w:styleId="Heading9">
    <w:name w:val="Heading 9"/>
    <w:basedOn w:val="Normal"/>
    <w:next w:val="Normal"/>
    <w:link w:val="Kop9Char"/>
    <w:uiPriority w:val="9"/>
    <w:unhideWhenUsed/>
    <w:qFormat/>
    <w:rsid w:val="00643c5a"/>
    <w:pPr>
      <w:keepNext w:val="true"/>
      <w:keepLines/>
      <w:spacing w:before="40" w:after="0"/>
      <w:outlineLvl w:val="8"/>
    </w:pPr>
    <w:rPr>
      <w:rFonts w:ascii="Calibri Light" w:hAnsi="Calibri Light" w:eastAsia="宋体" w:cs="Calibri Light" w:eastAsiaTheme="majorEastAsia"/>
      <w:i/>
      <w:iCs/>
      <w:color w:themeColor="text1" w:themeTint="d8" w:val="272727"/>
      <w:szCs w:val="21"/>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uiPriority w:val="9"/>
    <w:qFormat/>
    <w:rsid w:val="00643c5a"/>
    <w:rPr>
      <w:rFonts w:ascii="Calibri Light" w:hAnsi="Calibri Light" w:eastAsia="宋体" w:cs="Calibri Light" w:eastAsiaTheme="majorEastAsia"/>
      <w:color w:themeColor="accent1" w:themeShade="80" w:val="491347"/>
      <w:sz w:val="32"/>
      <w:szCs w:val="32"/>
    </w:rPr>
  </w:style>
  <w:style w:type="character" w:styleId="Kop2Char" w:customStyle="1">
    <w:name w:val="Kop 2 Char"/>
    <w:basedOn w:val="DefaultParagraphFont"/>
    <w:uiPriority w:val="9"/>
    <w:qFormat/>
    <w:rsid w:val="00643c5a"/>
    <w:rPr>
      <w:rFonts w:ascii="Calibri Light" w:hAnsi="Calibri Light" w:eastAsia="宋体" w:cs="Calibri Light" w:eastAsiaTheme="majorEastAsia"/>
      <w:color w:themeColor="accent1" w:themeShade="80" w:val="491347"/>
      <w:sz w:val="26"/>
      <w:szCs w:val="26"/>
    </w:rPr>
  </w:style>
  <w:style w:type="character" w:styleId="Kop3Char" w:customStyle="1">
    <w:name w:val="Kop 3 Char"/>
    <w:basedOn w:val="DefaultParagraphFont"/>
    <w:uiPriority w:val="9"/>
    <w:qFormat/>
    <w:rsid w:val="00643c5a"/>
    <w:rPr>
      <w:rFonts w:ascii="Calibri Light" w:hAnsi="Calibri Light" w:eastAsia="宋体" w:cs="Calibri Light" w:eastAsiaTheme="majorEastAsia"/>
      <w:color w:themeColor="accent1" w:themeShade="7f" w:val="481346"/>
      <w:sz w:val="24"/>
      <w:szCs w:val="24"/>
    </w:rPr>
  </w:style>
  <w:style w:type="character" w:styleId="Kop4Char" w:customStyle="1">
    <w:name w:val="Kop 4 Char"/>
    <w:basedOn w:val="DefaultParagraphFont"/>
    <w:uiPriority w:val="9"/>
    <w:qFormat/>
    <w:rsid w:val="00643c5a"/>
    <w:rPr>
      <w:rFonts w:ascii="Calibri Light" w:hAnsi="Calibri Light" w:eastAsia="宋体" w:cs="Calibri Light" w:eastAsiaTheme="majorEastAsia"/>
      <w:i/>
      <w:iCs/>
      <w:color w:themeColor="accent1" w:themeShade="80" w:val="491347"/>
    </w:rPr>
  </w:style>
  <w:style w:type="character" w:styleId="Kop5Char" w:customStyle="1">
    <w:name w:val="Kop 5 Char"/>
    <w:basedOn w:val="DefaultParagraphFont"/>
    <w:uiPriority w:val="9"/>
    <w:qFormat/>
    <w:rsid w:val="00643c5a"/>
    <w:rPr>
      <w:rFonts w:ascii="Calibri Light" w:hAnsi="Calibri Light" w:eastAsia="宋体" w:cs="Calibri Light" w:eastAsiaTheme="majorEastAsia"/>
      <w:color w:themeColor="accent1" w:themeShade="80" w:val="491347"/>
    </w:rPr>
  </w:style>
  <w:style w:type="character" w:styleId="Kop6Char" w:customStyle="1">
    <w:name w:val="Kop 6 Char"/>
    <w:basedOn w:val="DefaultParagraphFont"/>
    <w:uiPriority w:val="9"/>
    <w:qFormat/>
    <w:rsid w:val="00643c5a"/>
    <w:rPr>
      <w:rFonts w:ascii="Calibri Light" w:hAnsi="Calibri Light" w:eastAsia="宋体" w:cs="Calibri Light" w:eastAsiaTheme="majorEastAsia"/>
      <w:color w:themeColor="accent1" w:themeShade="7f" w:val="481346"/>
    </w:rPr>
  </w:style>
  <w:style w:type="character" w:styleId="Kop7Char" w:customStyle="1">
    <w:name w:val="Kop 7 Char"/>
    <w:basedOn w:val="DefaultParagraphFont"/>
    <w:uiPriority w:val="9"/>
    <w:qFormat/>
    <w:rsid w:val="00643c5a"/>
    <w:rPr>
      <w:rFonts w:ascii="Calibri Light" w:hAnsi="Calibri Light" w:eastAsia="宋体" w:cs="Calibri Light" w:eastAsiaTheme="majorEastAsia"/>
      <w:i/>
      <w:iCs/>
      <w:color w:themeColor="accent1" w:themeShade="7f" w:val="481346"/>
    </w:rPr>
  </w:style>
  <w:style w:type="character" w:styleId="Kop8Char" w:customStyle="1">
    <w:name w:val="Kop 8 Char"/>
    <w:basedOn w:val="DefaultParagraphFont"/>
    <w:uiPriority w:val="9"/>
    <w:qFormat/>
    <w:rsid w:val="00643c5a"/>
    <w:rPr>
      <w:rFonts w:ascii="Calibri Light" w:hAnsi="Calibri Light" w:eastAsia="宋体" w:cs="Calibri Light" w:eastAsiaTheme="majorEastAsia"/>
      <w:color w:themeColor="text1" w:themeTint="d8" w:val="272727"/>
      <w:szCs w:val="21"/>
    </w:rPr>
  </w:style>
  <w:style w:type="character" w:styleId="Kop9Char" w:customStyle="1">
    <w:name w:val="Kop 9 Char"/>
    <w:basedOn w:val="DefaultParagraphFont"/>
    <w:uiPriority w:val="9"/>
    <w:qFormat/>
    <w:rsid w:val="00643c5a"/>
    <w:rPr>
      <w:rFonts w:ascii="Calibri Light" w:hAnsi="Calibri Light" w:eastAsia="宋体" w:cs="Calibri Light" w:eastAsiaTheme="majorEastAsia"/>
      <w:i/>
      <w:iCs/>
      <w:color w:themeColor="text1" w:themeTint="d8" w:val="272727"/>
      <w:szCs w:val="21"/>
    </w:rPr>
  </w:style>
  <w:style w:type="character" w:styleId="TitelChar" w:customStyle="1">
    <w:name w:val="Titel Char"/>
    <w:basedOn w:val="DefaultParagraphFont"/>
    <w:uiPriority w:val="10"/>
    <w:qFormat/>
    <w:rsid w:val="00643c5a"/>
    <w:rPr>
      <w:rFonts w:ascii="Calibri Light" w:hAnsi="Calibri Light" w:eastAsia="宋体" w:cs="Calibri Light" w:eastAsiaTheme="majorEastAsia"/>
      <w:spacing w:val="-10"/>
      <w:kern w:val="2"/>
      <w:sz w:val="56"/>
      <w:szCs w:val="56"/>
    </w:rPr>
  </w:style>
  <w:style w:type="character" w:styleId="OndertitelChar" w:customStyle="1">
    <w:name w:val="Ondertitel Char"/>
    <w:basedOn w:val="DefaultParagraphFont"/>
    <w:uiPriority w:val="11"/>
    <w:qFormat/>
    <w:rsid w:val="00643c5a"/>
    <w:rPr>
      <w:rFonts w:ascii="Calibri" w:hAnsi="Calibri" w:eastAsia="宋体" w:cs="Calibri" w:eastAsiaTheme="minorEastAsia"/>
      <w:color w:themeColor="text1" w:themeTint="a5" w:val="5A5A5A"/>
      <w:spacing w:val="15"/>
    </w:rPr>
  </w:style>
  <w:style w:type="character" w:styleId="SubtleEmphasis">
    <w:name w:val="Subtle Emphasis"/>
    <w:basedOn w:val="DefaultParagraphFont"/>
    <w:uiPriority w:val="19"/>
    <w:qFormat/>
    <w:rsid w:val="00643c5a"/>
    <w:rPr>
      <w:rFonts w:ascii="Calibri" w:hAnsi="Calibri" w:cs="Calibri"/>
      <w:i/>
      <w:iCs/>
      <w:color w:themeColor="text1" w:themeTint="bf" w:val="404040"/>
    </w:rPr>
  </w:style>
  <w:style w:type="character" w:styleId="Emphasis">
    <w:name w:val="Emphasis"/>
    <w:basedOn w:val="DefaultParagraphFont"/>
    <w:uiPriority w:val="20"/>
    <w:qFormat/>
    <w:rsid w:val="00643c5a"/>
    <w:rPr>
      <w:rFonts w:ascii="Calibri" w:hAnsi="Calibri" w:cs="Calibri"/>
      <w:i/>
      <w:iCs/>
    </w:rPr>
  </w:style>
  <w:style w:type="character" w:styleId="IntenseEmphasis">
    <w:name w:val="Intense Emphasis"/>
    <w:basedOn w:val="DefaultParagraphFont"/>
    <w:uiPriority w:val="21"/>
    <w:qFormat/>
    <w:rsid w:val="00643c5a"/>
    <w:rPr>
      <w:rFonts w:ascii="Calibri" w:hAnsi="Calibri" w:cs="Calibri"/>
      <w:i/>
      <w:iCs/>
      <w:color w:themeColor="accent1" w:themeShade="80" w:val="491347"/>
    </w:rPr>
  </w:style>
  <w:style w:type="character" w:styleId="Strong">
    <w:name w:val="Strong"/>
    <w:basedOn w:val="DefaultParagraphFont"/>
    <w:uiPriority w:val="22"/>
    <w:qFormat/>
    <w:rsid w:val="00643c5a"/>
    <w:rPr>
      <w:rFonts w:ascii="Calibri" w:hAnsi="Calibri" w:cs="Calibri"/>
      <w:b/>
      <w:bCs/>
    </w:rPr>
  </w:style>
  <w:style w:type="character" w:styleId="CitaatChar" w:customStyle="1">
    <w:name w:val="Citaat Char"/>
    <w:basedOn w:val="DefaultParagraphFont"/>
    <w:link w:val="Quote"/>
    <w:uiPriority w:val="29"/>
    <w:qFormat/>
    <w:rsid w:val="00643c5a"/>
    <w:rPr>
      <w:rFonts w:ascii="Calibri" w:hAnsi="Calibri" w:cs="Calibri"/>
      <w:i/>
      <w:iCs/>
      <w:color w:themeColor="text1" w:themeTint="bf" w:val="404040"/>
    </w:rPr>
  </w:style>
  <w:style w:type="character" w:styleId="DuidelijkcitaatChar" w:customStyle="1">
    <w:name w:val="Duidelijk citaat Char"/>
    <w:basedOn w:val="DefaultParagraphFont"/>
    <w:link w:val="IntenseQuote"/>
    <w:uiPriority w:val="30"/>
    <w:qFormat/>
    <w:rsid w:val="00643c5a"/>
    <w:rPr>
      <w:rFonts w:ascii="Calibri" w:hAnsi="Calibri" w:cs="Calibri"/>
      <w:i/>
      <w:iCs/>
      <w:color w:themeColor="accent1" w:themeShade="80" w:val="491347"/>
    </w:rPr>
  </w:style>
  <w:style w:type="character" w:styleId="SubtleReference">
    <w:name w:val="Subtle Reference"/>
    <w:basedOn w:val="DefaultParagraphFont"/>
    <w:uiPriority w:val="31"/>
    <w:qFormat/>
    <w:rsid w:val="00643c5a"/>
    <w:rPr>
      <w:rFonts w:ascii="Calibri" w:hAnsi="Calibri" w:cs="Calibri"/>
      <w:smallCaps/>
      <w:color w:themeColor="text1" w:themeTint="a5" w:val="5A5A5A"/>
    </w:rPr>
  </w:style>
  <w:style w:type="character" w:styleId="IntenseReference">
    <w:name w:val="Intense Reference"/>
    <w:basedOn w:val="DefaultParagraphFont"/>
    <w:uiPriority w:val="32"/>
    <w:qFormat/>
    <w:rsid w:val="00643c5a"/>
    <w:rPr>
      <w:rFonts w:ascii="Calibri" w:hAnsi="Calibri" w:cs="Calibri"/>
      <w:b/>
      <w:bCs/>
      <w:smallCaps/>
      <w:color w:themeColor="accent1" w:themeShade="80" w:val="491347"/>
      <w:spacing w:val="5"/>
    </w:rPr>
  </w:style>
  <w:style w:type="character" w:styleId="BookTitle">
    <w:name w:val="Book Title"/>
    <w:basedOn w:val="DefaultParagraphFont"/>
    <w:uiPriority w:val="33"/>
    <w:qFormat/>
    <w:rsid w:val="00643c5a"/>
    <w:rPr>
      <w:rFonts w:ascii="Calibri" w:hAnsi="Calibri" w:cs="Calibri"/>
      <w:b/>
      <w:bCs/>
      <w:i/>
      <w:iCs/>
      <w:spacing w:val="5"/>
    </w:rPr>
  </w:style>
  <w:style w:type="character" w:styleId="InternetLink">
    <w:name w:val="Internet Link"/>
    <w:basedOn w:val="DefaultParagraphFont"/>
    <w:uiPriority w:val="99"/>
    <w:unhideWhenUsed/>
    <w:qFormat/>
    <w:rsid w:val="00643c5a"/>
    <w:rPr>
      <w:rFonts w:ascii="Calibri" w:hAnsi="Calibri" w:cs="Calibri"/>
      <w:color w:themeColor="accent1" w:themeShade="80" w:val="491347"/>
      <w:u w:val="single"/>
    </w:rPr>
  </w:style>
  <w:style w:type="character" w:styleId="FollowedHyperlink">
    <w:name w:val="FollowedHyperlink"/>
    <w:basedOn w:val="DefaultParagraphFont"/>
    <w:uiPriority w:val="99"/>
    <w:unhideWhenUsed/>
    <w:rsid w:val="00643c5a"/>
    <w:rPr>
      <w:rFonts w:ascii="Calibri" w:hAnsi="Calibri" w:cs="Calibri"/>
      <w:color w:themeColor="followedHyperlink" w:val="666699"/>
      <w:u w:val="single"/>
    </w:rPr>
  </w:style>
  <w:style w:type="character" w:styleId="BallontekstChar" w:customStyle="1">
    <w:name w:val="Ballontekst Char"/>
    <w:basedOn w:val="DefaultParagraphFont"/>
    <w:link w:val="BalloonText"/>
    <w:uiPriority w:val="99"/>
    <w:semiHidden/>
    <w:qFormat/>
    <w:rsid w:val="00643c5a"/>
    <w:rPr>
      <w:rFonts w:ascii="Segoe UI" w:hAnsi="Segoe UI" w:cs="Segoe UI"/>
      <w:szCs w:val="18"/>
    </w:rPr>
  </w:style>
  <w:style w:type="character" w:styleId="Plattetekst3Char" w:customStyle="1">
    <w:name w:val="Platte tekst 3 Char"/>
    <w:basedOn w:val="DefaultParagraphFont"/>
    <w:link w:val="BodyText3"/>
    <w:uiPriority w:val="99"/>
    <w:semiHidden/>
    <w:qFormat/>
    <w:rsid w:val="00643c5a"/>
    <w:rPr>
      <w:rFonts w:ascii="Calibri" w:hAnsi="Calibri" w:cs="Calibri"/>
      <w:szCs w:val="16"/>
    </w:rPr>
  </w:style>
  <w:style w:type="character" w:styleId="Plattetekstinspringen3Char" w:customStyle="1">
    <w:name w:val="Platte tekst inspringen 3 Char"/>
    <w:basedOn w:val="DefaultParagraphFont"/>
    <w:link w:val="BodyTextIndent3"/>
    <w:uiPriority w:val="99"/>
    <w:semiHidden/>
    <w:qFormat/>
    <w:rsid w:val="00643c5a"/>
    <w:rPr>
      <w:rFonts w:ascii="Calibri" w:hAnsi="Calibri" w:cs="Calibri"/>
      <w:szCs w:val="16"/>
    </w:rPr>
  </w:style>
  <w:style w:type="character" w:styleId="annotationreference">
    <w:name w:val="annotation reference"/>
    <w:basedOn w:val="DefaultParagraphFont"/>
    <w:uiPriority w:val="99"/>
    <w:semiHidden/>
    <w:unhideWhenUsed/>
    <w:qFormat/>
    <w:rsid w:val="00643c5a"/>
    <w:rPr>
      <w:rFonts w:ascii="Calibri" w:hAnsi="Calibri" w:cs="Calibri"/>
      <w:sz w:val="22"/>
      <w:szCs w:val="16"/>
    </w:rPr>
  </w:style>
  <w:style w:type="character" w:styleId="TekstopmerkingChar" w:customStyle="1">
    <w:name w:val="Tekst opmerking Char"/>
    <w:basedOn w:val="DefaultParagraphFont"/>
    <w:uiPriority w:val="99"/>
    <w:semiHidden/>
    <w:qFormat/>
    <w:rsid w:val="00643c5a"/>
    <w:rPr>
      <w:rFonts w:ascii="Calibri" w:hAnsi="Calibri" w:cs="Calibri"/>
      <w:szCs w:val="20"/>
    </w:rPr>
  </w:style>
  <w:style w:type="character" w:styleId="OnderwerpvanopmerkingChar" w:customStyle="1">
    <w:name w:val="Onderwerp van opmerking Char"/>
    <w:basedOn w:val="TekstopmerkingChar"/>
    <w:link w:val="annotationsubject"/>
    <w:uiPriority w:val="99"/>
    <w:semiHidden/>
    <w:qFormat/>
    <w:rsid w:val="00643c5a"/>
    <w:rPr>
      <w:rFonts w:ascii="Calibri" w:hAnsi="Calibri" w:cs="Calibri"/>
      <w:b/>
      <w:bCs/>
      <w:szCs w:val="20"/>
    </w:rPr>
  </w:style>
  <w:style w:type="character" w:styleId="DocumentstructuurChar" w:customStyle="1">
    <w:name w:val="Documentstructuur Char"/>
    <w:basedOn w:val="DefaultParagraphFont"/>
    <w:link w:val="DocumentMap"/>
    <w:uiPriority w:val="99"/>
    <w:semiHidden/>
    <w:qFormat/>
    <w:rsid w:val="00643c5a"/>
    <w:rPr>
      <w:rFonts w:ascii="Segoe UI" w:hAnsi="Segoe UI" w:cs="Segoe UI"/>
      <w:szCs w:val="16"/>
    </w:rPr>
  </w:style>
  <w:style w:type="character" w:styleId="EindnoottekstChar" w:customStyle="1">
    <w:name w:val="Eindnoottekst Char"/>
    <w:basedOn w:val="DefaultParagraphFont"/>
    <w:uiPriority w:val="99"/>
    <w:semiHidden/>
    <w:qFormat/>
    <w:rsid w:val="00643c5a"/>
    <w:rPr>
      <w:rFonts w:ascii="Calibri" w:hAnsi="Calibri" w:cs="Calibri"/>
      <w:szCs w:val="20"/>
    </w:rPr>
  </w:style>
  <w:style w:type="character" w:styleId="VoetnoottekstChar" w:customStyle="1">
    <w:name w:val="Voetnoottekst Char"/>
    <w:basedOn w:val="DefaultParagraphFont"/>
    <w:uiPriority w:val="99"/>
    <w:semiHidden/>
    <w:qFormat/>
    <w:rsid w:val="00643c5a"/>
    <w:rPr>
      <w:rFonts w:ascii="Calibri" w:hAnsi="Calibri" w:cs="Calibri"/>
      <w:szCs w:val="20"/>
    </w:rPr>
  </w:style>
  <w:style w:type="character" w:styleId="HTMLCode">
    <w:name w:val="HTML Code"/>
    <w:basedOn w:val="DefaultParagraphFont"/>
    <w:uiPriority w:val="99"/>
    <w:semiHidden/>
    <w:unhideWhenUsed/>
    <w:qFormat/>
    <w:rsid w:val="00643c5a"/>
    <w:rPr>
      <w:rFonts w:ascii="Consolas" w:hAnsi="Consolas" w:cs="Calibri"/>
      <w:sz w:val="22"/>
      <w:szCs w:val="20"/>
    </w:rPr>
  </w:style>
  <w:style w:type="character" w:styleId="HTMLKeyboard">
    <w:name w:val="HTML Keyboard"/>
    <w:basedOn w:val="DefaultParagraphFont"/>
    <w:uiPriority w:val="99"/>
    <w:semiHidden/>
    <w:unhideWhenUsed/>
    <w:qFormat/>
    <w:rsid w:val="00643c5a"/>
    <w:rPr>
      <w:rFonts w:ascii="Consolas" w:hAnsi="Consolas" w:cs="Calibri"/>
      <w:sz w:val="22"/>
      <w:szCs w:val="20"/>
    </w:rPr>
  </w:style>
  <w:style w:type="character" w:styleId="HTML-voorafopgemaaktChar" w:customStyle="1">
    <w:name w:val="HTML - vooraf opgemaakt Char"/>
    <w:basedOn w:val="DefaultParagraphFont"/>
    <w:link w:val="HTMLPreformatted"/>
    <w:uiPriority w:val="99"/>
    <w:semiHidden/>
    <w:qFormat/>
    <w:rsid w:val="00643c5a"/>
    <w:rPr>
      <w:rFonts w:ascii="Consolas" w:hAnsi="Consolas" w:cs="Calibri"/>
      <w:szCs w:val="20"/>
    </w:rPr>
  </w:style>
  <w:style w:type="character" w:styleId="HTMLTypewriter">
    <w:name w:val="HTML Typewriter"/>
    <w:basedOn w:val="DefaultParagraphFont"/>
    <w:uiPriority w:val="99"/>
    <w:semiHidden/>
    <w:unhideWhenUsed/>
    <w:qFormat/>
    <w:rsid w:val="00643c5a"/>
    <w:rPr>
      <w:rFonts w:ascii="Consolas" w:hAnsi="Consolas" w:cs="Calibri"/>
      <w:sz w:val="22"/>
      <w:szCs w:val="20"/>
    </w:rPr>
  </w:style>
  <w:style w:type="character" w:styleId="MacrotekstChar" w:customStyle="1">
    <w:name w:val="Macrotekst Char"/>
    <w:basedOn w:val="DefaultParagraphFont"/>
    <w:link w:val="macro"/>
    <w:uiPriority w:val="99"/>
    <w:semiHidden/>
    <w:qFormat/>
    <w:rsid w:val="00643c5a"/>
    <w:rPr>
      <w:rFonts w:ascii="Consolas" w:hAnsi="Consolas" w:cs="Calibri"/>
      <w:szCs w:val="20"/>
    </w:rPr>
  </w:style>
  <w:style w:type="character" w:styleId="TekstzonderopmaakChar" w:customStyle="1">
    <w:name w:val="Tekst zonder opmaak Char"/>
    <w:basedOn w:val="DefaultParagraphFont"/>
    <w:link w:val="PlainText"/>
    <w:uiPriority w:val="99"/>
    <w:semiHidden/>
    <w:qFormat/>
    <w:rsid w:val="00643c5a"/>
    <w:rPr>
      <w:rFonts w:ascii="Consolas" w:hAnsi="Consolas" w:cs="Calibri"/>
      <w:szCs w:val="21"/>
    </w:rPr>
  </w:style>
  <w:style w:type="character" w:styleId="PlaceholderText">
    <w:name w:val="Placeholder Text"/>
    <w:basedOn w:val="DefaultParagraphFont"/>
    <w:uiPriority w:val="99"/>
    <w:semiHidden/>
    <w:qFormat/>
    <w:rsid w:val="00643c5a"/>
    <w:rPr>
      <w:rFonts w:ascii="Calibri" w:hAnsi="Calibri" w:cs="Calibri"/>
      <w:color w:themeColor="background2" w:themeShade="40" w:val="3F3241"/>
    </w:rPr>
  </w:style>
  <w:style w:type="character" w:styleId="KoptekstChar" w:customStyle="1">
    <w:name w:val="Koptekst Char"/>
    <w:basedOn w:val="DefaultParagraphFont"/>
    <w:uiPriority w:val="99"/>
    <w:qFormat/>
    <w:rsid w:val="00643c5a"/>
    <w:rPr>
      <w:rFonts w:ascii="Calibri" w:hAnsi="Calibri" w:cs="Calibri"/>
    </w:rPr>
  </w:style>
  <w:style w:type="character" w:styleId="VoettekstChar" w:customStyle="1">
    <w:name w:val="Voettekst Char"/>
    <w:basedOn w:val="DefaultParagraphFont"/>
    <w:uiPriority w:val="99"/>
    <w:qFormat/>
    <w:rsid w:val="00643c5a"/>
    <w:rPr>
      <w:rFonts w:ascii="Calibri" w:hAnsi="Calibri" w:cs="Calibri"/>
    </w:rPr>
  </w:style>
  <w:style w:type="character" w:styleId="Mention">
    <w:name w:val="Mention"/>
    <w:basedOn w:val="DefaultParagraphFont"/>
    <w:uiPriority w:val="99"/>
    <w:semiHidden/>
    <w:unhideWhenUsed/>
    <w:qFormat/>
    <w:rsid w:val="00643c5a"/>
    <w:rPr>
      <w:rFonts w:ascii="Calibri" w:hAnsi="Calibri" w:cs="Calibri"/>
      <w:color w:val="2B579A"/>
      <w:shd w:fill="E1DFDD" w:val="clear"/>
    </w:rPr>
  </w:style>
  <w:style w:type="character" w:styleId="HTMLVariable">
    <w:name w:val="HTML Variable"/>
    <w:basedOn w:val="DefaultParagraphFont"/>
    <w:uiPriority w:val="99"/>
    <w:semiHidden/>
    <w:unhideWhenUsed/>
    <w:qFormat/>
    <w:rsid w:val="00643c5a"/>
    <w:rPr>
      <w:rFonts w:ascii="Calibri" w:hAnsi="Calibri" w:cs="Calibri"/>
      <w:i/>
      <w:iCs/>
    </w:rPr>
  </w:style>
  <w:style w:type="character" w:styleId="HTML-adresChar" w:customStyle="1">
    <w:name w:val="HTML-adres Char"/>
    <w:basedOn w:val="DefaultParagraphFont"/>
    <w:link w:val="HTMLAddress"/>
    <w:uiPriority w:val="99"/>
    <w:semiHidden/>
    <w:qFormat/>
    <w:rsid w:val="00643c5a"/>
    <w:rPr>
      <w:rFonts w:ascii="Calibri" w:hAnsi="Calibri" w:cs="Calibri"/>
      <w:i/>
      <w:iCs/>
    </w:rPr>
  </w:style>
  <w:style w:type="character" w:styleId="HTMLDefinition">
    <w:name w:val="HTML Definition"/>
    <w:basedOn w:val="DefaultParagraphFont"/>
    <w:uiPriority w:val="99"/>
    <w:semiHidden/>
    <w:unhideWhenUsed/>
    <w:qFormat/>
    <w:rsid w:val="00643c5a"/>
    <w:rPr>
      <w:rFonts w:ascii="Calibri" w:hAnsi="Calibri" w:cs="Calibri"/>
      <w:i/>
      <w:iCs/>
    </w:rPr>
  </w:style>
  <w:style w:type="character" w:styleId="HTMLCite">
    <w:name w:val="HTML Cite"/>
    <w:basedOn w:val="DefaultParagraphFont"/>
    <w:uiPriority w:val="99"/>
    <w:semiHidden/>
    <w:unhideWhenUsed/>
    <w:qFormat/>
    <w:rsid w:val="00643c5a"/>
    <w:rPr>
      <w:rFonts w:ascii="Calibri" w:hAnsi="Calibri" w:cs="Calibri"/>
      <w:i/>
      <w:iCs/>
    </w:rPr>
  </w:style>
  <w:style w:type="character" w:styleId="HTMLSample">
    <w:name w:val="HTML Sample"/>
    <w:basedOn w:val="DefaultParagraphFont"/>
    <w:uiPriority w:val="99"/>
    <w:semiHidden/>
    <w:unhideWhenUsed/>
    <w:qFormat/>
    <w:rsid w:val="00643c5a"/>
    <w:rPr>
      <w:rFonts w:ascii="Consolas" w:hAnsi="Consolas" w:cs="Calibri"/>
      <w:sz w:val="24"/>
      <w:szCs w:val="24"/>
    </w:rPr>
  </w:style>
  <w:style w:type="character" w:styleId="HTMLAcronym">
    <w:name w:val="HTML Acronym"/>
    <w:basedOn w:val="DefaultParagraphFont"/>
    <w:uiPriority w:val="99"/>
    <w:semiHidden/>
    <w:unhideWhenUsed/>
    <w:qFormat/>
    <w:rsid w:val="00643c5a"/>
    <w:rPr>
      <w:rFonts w:ascii="Calibri" w:hAnsi="Calibri" w:cs="Calibri"/>
    </w:rPr>
  </w:style>
  <w:style w:type="character" w:styleId="Hashtag">
    <w:name w:val="Hashtag"/>
    <w:basedOn w:val="DefaultParagraphFont"/>
    <w:uiPriority w:val="99"/>
    <w:semiHidden/>
    <w:unhideWhenUsed/>
    <w:qFormat/>
    <w:rsid w:val="00643c5a"/>
    <w:rPr>
      <w:rFonts w:ascii="Calibri" w:hAnsi="Calibri" w:cs="Calibri"/>
      <w:color w:val="2B579A"/>
      <w:shd w:fill="E1DFDD" w:val="clear"/>
    </w:rPr>
  </w:style>
  <w:style w:type="character" w:styleId="BerichtkopChar" w:customStyle="1">
    <w:name w:val="Berichtkop Char"/>
    <w:basedOn w:val="DefaultParagraphFont"/>
    <w:link w:val="MessageHeader"/>
    <w:uiPriority w:val="99"/>
    <w:semiHidden/>
    <w:qFormat/>
    <w:rsid w:val="00643c5a"/>
    <w:rPr>
      <w:rFonts w:ascii="Calibri Light" w:hAnsi="Calibri Light" w:eastAsia="宋体" w:cs="Calibri Light" w:eastAsiaTheme="majorEastAsia"/>
      <w:sz w:val="24"/>
      <w:szCs w:val="24"/>
      <w:shd w:fill="CCCCCC" w:val="clear"/>
    </w:rPr>
  </w:style>
  <w:style w:type="character" w:styleId="EndnoteReference">
    <w:name w:val="Endnote Reference"/>
    <w:rPr>
      <w:rFonts w:ascii="Calibri" w:hAnsi="Calibri" w:cs="Calibri"/>
      <w:vertAlign w:val="superscript"/>
    </w:rPr>
  </w:style>
  <w:style w:type="character" w:styleId="EndnoteCharacters">
    <w:name w:val="Endnote Characters"/>
    <w:basedOn w:val="DefaultParagraphFont"/>
    <w:uiPriority w:val="99"/>
    <w:semiHidden/>
    <w:unhideWhenUsed/>
    <w:qFormat/>
    <w:rsid w:val="00643c5a"/>
    <w:rPr>
      <w:rFonts w:ascii="Calibri" w:hAnsi="Calibri" w:cs="Calibri"/>
      <w:vertAlign w:val="superscript"/>
    </w:rPr>
  </w:style>
  <w:style w:type="character" w:styleId="DatumChar" w:customStyle="1">
    <w:name w:val="Datum Char"/>
    <w:basedOn w:val="DefaultParagraphFont"/>
    <w:link w:val="Date"/>
    <w:uiPriority w:val="99"/>
    <w:semiHidden/>
    <w:qFormat/>
    <w:rsid w:val="00643c5a"/>
    <w:rPr>
      <w:rFonts w:ascii="Calibri" w:hAnsi="Calibri" w:cs="Calibri"/>
    </w:rPr>
  </w:style>
  <w:style w:type="character" w:styleId="SmartHyperlink">
    <w:name w:val="Smart Hyperlink"/>
    <w:basedOn w:val="DefaultParagraphFont"/>
    <w:uiPriority w:val="99"/>
    <w:semiHidden/>
    <w:unhideWhenUsed/>
    <w:qFormat/>
    <w:rsid w:val="00643c5a"/>
    <w:rPr>
      <w:rFonts w:ascii="Calibri" w:hAnsi="Calibri" w:cs="Calibri"/>
      <w:u w:val="dotted"/>
    </w:rPr>
  </w:style>
  <w:style w:type="character" w:styleId="UnresolvedMention">
    <w:name w:val="Unresolved Mention"/>
    <w:basedOn w:val="DefaultParagraphFont"/>
    <w:uiPriority w:val="99"/>
    <w:semiHidden/>
    <w:unhideWhenUsed/>
    <w:qFormat/>
    <w:rsid w:val="00643c5a"/>
    <w:rPr>
      <w:rFonts w:ascii="Calibri" w:hAnsi="Calibri" w:cs="Calibri"/>
      <w:color w:val="605E5C"/>
      <w:shd w:fill="E1DFDD" w:val="clear"/>
    </w:rPr>
  </w:style>
  <w:style w:type="character" w:styleId="PlattetekstChar" w:customStyle="1">
    <w:name w:val="Platte tekst Char"/>
    <w:basedOn w:val="DefaultParagraphFont"/>
    <w:uiPriority w:val="99"/>
    <w:semiHidden/>
    <w:qFormat/>
    <w:rsid w:val="00643c5a"/>
    <w:rPr>
      <w:rFonts w:ascii="Calibri" w:hAnsi="Calibri" w:cs="Calibri"/>
    </w:rPr>
  </w:style>
  <w:style w:type="character" w:styleId="Plattetekst2Char" w:customStyle="1">
    <w:name w:val="Platte tekst 2 Char"/>
    <w:basedOn w:val="DefaultParagraphFont"/>
    <w:link w:val="BodyText2"/>
    <w:uiPriority w:val="99"/>
    <w:semiHidden/>
    <w:qFormat/>
    <w:rsid w:val="00643c5a"/>
    <w:rPr>
      <w:rFonts w:ascii="Calibri" w:hAnsi="Calibri" w:cs="Calibri"/>
    </w:rPr>
  </w:style>
  <w:style w:type="character" w:styleId="PlattetekstinspringenChar" w:customStyle="1">
    <w:name w:val="Platte tekst inspringen Char"/>
    <w:basedOn w:val="DefaultParagraphFont"/>
    <w:link w:val="BodyTextIndented"/>
    <w:uiPriority w:val="99"/>
    <w:semiHidden/>
    <w:qFormat/>
    <w:rsid w:val="00643c5a"/>
    <w:rPr>
      <w:rFonts w:ascii="Calibri" w:hAnsi="Calibri" w:cs="Calibri"/>
    </w:rPr>
  </w:style>
  <w:style w:type="character" w:styleId="Plattetekstinspringen2Char" w:customStyle="1">
    <w:name w:val="Platte tekst inspringen 2 Char"/>
    <w:basedOn w:val="DefaultParagraphFont"/>
    <w:link w:val="BodyTextIndent2"/>
    <w:uiPriority w:val="99"/>
    <w:semiHidden/>
    <w:qFormat/>
    <w:rsid w:val="00643c5a"/>
    <w:rPr>
      <w:rFonts w:ascii="Calibri" w:hAnsi="Calibri" w:cs="Calibri"/>
    </w:rPr>
  </w:style>
  <w:style w:type="character" w:styleId="PlatteteksteersteinspringingChar" w:customStyle="1">
    <w:name w:val="Platte tekst eerste inspringing Char"/>
    <w:basedOn w:val="PlattetekstChar"/>
    <w:link w:val="FirstLineIndent"/>
    <w:uiPriority w:val="99"/>
    <w:semiHidden/>
    <w:qFormat/>
    <w:rsid w:val="00643c5a"/>
    <w:rPr>
      <w:rFonts w:ascii="Calibri" w:hAnsi="Calibri" w:cs="Calibri"/>
    </w:rPr>
  </w:style>
  <w:style w:type="character" w:styleId="Platteteksteersteinspringing2Char" w:customStyle="1">
    <w:name w:val="Platte tekst eerste inspringing 2 Char"/>
    <w:basedOn w:val="PlattetekstinspringenChar"/>
    <w:link w:val="BodyTextFirstIndent2"/>
    <w:uiPriority w:val="99"/>
    <w:semiHidden/>
    <w:qFormat/>
    <w:rsid w:val="00643c5a"/>
    <w:rPr>
      <w:rFonts w:ascii="Calibri" w:hAnsi="Calibri" w:cs="Calibri"/>
    </w:rPr>
  </w:style>
  <w:style w:type="character" w:styleId="NotitiekopChar" w:customStyle="1">
    <w:name w:val="Notitiekop Char"/>
    <w:basedOn w:val="DefaultParagraphFont"/>
    <w:link w:val="NoteHeading"/>
    <w:uiPriority w:val="99"/>
    <w:semiHidden/>
    <w:qFormat/>
    <w:rsid w:val="00643c5a"/>
    <w:rPr>
      <w:rFonts w:ascii="Calibri" w:hAnsi="Calibri" w:cs="Calibri"/>
    </w:rPr>
  </w:style>
  <w:style w:type="character" w:styleId="E-mailhandtekeningChar" w:customStyle="1">
    <w:name w:val="E-mailhandtekening Char"/>
    <w:basedOn w:val="DefaultParagraphFont"/>
    <w:link w:val="E-mailSignature"/>
    <w:uiPriority w:val="99"/>
    <w:semiHidden/>
    <w:qFormat/>
    <w:rsid w:val="00643c5a"/>
    <w:rPr>
      <w:rFonts w:ascii="Calibri" w:hAnsi="Calibri" w:cs="Calibri"/>
    </w:rPr>
  </w:style>
  <w:style w:type="character" w:styleId="AanhefChar" w:customStyle="1">
    <w:name w:val="Aanhef Char"/>
    <w:basedOn w:val="DefaultParagraphFont"/>
    <w:link w:val="ComplimentaryClose"/>
    <w:uiPriority w:val="99"/>
    <w:semiHidden/>
    <w:qFormat/>
    <w:rsid w:val="00643c5a"/>
    <w:rPr>
      <w:rFonts w:ascii="Calibri" w:hAnsi="Calibri" w:cs="Calibri"/>
    </w:rPr>
  </w:style>
  <w:style w:type="character" w:styleId="HandtekeningChar" w:customStyle="1">
    <w:name w:val="Handtekening Char"/>
    <w:basedOn w:val="DefaultParagraphFont"/>
    <w:uiPriority w:val="99"/>
    <w:semiHidden/>
    <w:qFormat/>
    <w:rsid w:val="00643c5a"/>
    <w:rPr>
      <w:rFonts w:ascii="Calibri" w:hAnsi="Calibri" w:cs="Calibri"/>
    </w:rPr>
  </w:style>
  <w:style w:type="character" w:styleId="AfsluitingChar" w:customStyle="1">
    <w:name w:val="Afsluiting Char"/>
    <w:basedOn w:val="DefaultParagraphFont"/>
    <w:uiPriority w:val="99"/>
    <w:semiHidden/>
    <w:qFormat/>
    <w:rsid w:val="00643c5a"/>
    <w:rPr>
      <w:rFonts w:ascii="Calibri" w:hAnsi="Calibri" w:cs="Calibri"/>
    </w:rPr>
  </w:style>
  <w:style w:type="character" w:styleId="FootnoteReference">
    <w:name w:val="Footnote Reference"/>
    <w:rPr>
      <w:rFonts w:ascii="Calibri" w:hAnsi="Calibri" w:cs="Calibri"/>
      <w:vertAlign w:val="superscript"/>
    </w:rPr>
  </w:style>
  <w:style w:type="character" w:styleId="FootnoteCharacters">
    <w:name w:val="Footnote Characters"/>
    <w:basedOn w:val="DefaultParagraphFont"/>
    <w:uiPriority w:val="99"/>
    <w:semiHidden/>
    <w:unhideWhenUsed/>
    <w:qFormat/>
    <w:rsid w:val="00643c5a"/>
    <w:rPr>
      <w:rFonts w:ascii="Calibri" w:hAnsi="Calibri" w:cs="Calibri"/>
      <w:vertAlign w:val="superscript"/>
    </w:rPr>
  </w:style>
  <w:style w:type="character" w:styleId="LineNumbering">
    <w:name w:val="Line Numbering"/>
    <w:basedOn w:val="DefaultParagraphFont"/>
    <w:uiPriority w:val="99"/>
    <w:semiHidden/>
    <w:unhideWhenUsed/>
    <w:qFormat/>
    <w:rsid w:val="00643c5a"/>
    <w:rPr>
      <w:rFonts w:ascii="Calibri" w:hAnsi="Calibri" w:cs="Calibri"/>
    </w:rPr>
  </w:style>
  <w:style w:type="character" w:styleId="PageNumber">
    <w:name w:val="Page Number"/>
    <w:basedOn w:val="DefaultParagraphFont"/>
    <w:uiPriority w:val="99"/>
    <w:semiHidden/>
    <w:unhideWhenUsed/>
    <w:rsid w:val="00643c5a"/>
    <w:rPr>
      <w:rFonts w:ascii="Calibri" w:hAnsi="Calibri" w:cs="Calibri"/>
    </w:rPr>
  </w:style>
  <w:style w:type="paragraph" w:styleId="Kop">
    <w:name w:val="Kop"/>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link w:val="PlattetekstChar"/>
    <w:uiPriority w:val="99"/>
    <w:semiHidden/>
    <w:unhideWhenUsed/>
    <w:rsid w:val="00643c5a"/>
    <w:pPr>
      <w:spacing w:before="0" w:after="120"/>
    </w:pPr>
    <w:rPr/>
  </w:style>
  <w:style w:type="paragraph" w:styleId="List">
    <w:name w:val="List"/>
    <w:basedOn w:val="Normal"/>
    <w:uiPriority w:val="99"/>
    <w:semiHidden/>
    <w:unhideWhenUsed/>
    <w:rsid w:val="00643c5a"/>
    <w:pPr>
      <w:spacing w:before="0" w:after="0"/>
      <w:ind w:hanging="360" w:left="360"/>
      <w:contextualSpacing/>
    </w:pPr>
    <w:rPr/>
  </w:style>
  <w:style w:type="paragraph" w:styleId="Caption">
    <w:name w:val="Caption"/>
    <w:basedOn w:val="Normal"/>
    <w:next w:val="Normal"/>
    <w:uiPriority w:val="35"/>
    <w:unhideWhenUsed/>
    <w:qFormat/>
    <w:rsid w:val="00643c5a"/>
    <w:pPr>
      <w:spacing w:before="0" w:after="200"/>
    </w:pPr>
    <w:rPr>
      <w:i/>
      <w:iCs/>
      <w:color w:themeColor="text2" w:val="632E62"/>
      <w:szCs w:val="18"/>
    </w:rPr>
  </w:style>
  <w:style w:type="paragraph" w:styleId="Index">
    <w:name w:val="Index"/>
    <w:basedOn w:val="Normal"/>
    <w:qFormat/>
    <w:pPr>
      <w:suppressLineNumbers/>
    </w:pPr>
    <w:rPr>
      <w:rFonts w:ascii="Times New Roman" w:hAnsi="Times New Roman" w:cs="Arial"/>
    </w:rPr>
  </w:style>
  <w:style w:type="paragraph" w:styleId="Title">
    <w:name w:val="Title"/>
    <w:basedOn w:val="Normal"/>
    <w:next w:val="Normal"/>
    <w:link w:val="TitelChar"/>
    <w:uiPriority w:val="10"/>
    <w:qFormat/>
    <w:rsid w:val="00643c5a"/>
    <w:pPr>
      <w:spacing w:before="0" w:after="0"/>
      <w:contextualSpacing/>
    </w:pPr>
    <w:rPr>
      <w:rFonts w:ascii="Calibri Light" w:hAnsi="Calibri Light" w:eastAsia="宋体" w:cs="Calibri Light" w:eastAsiaTheme="majorEastAsia"/>
      <w:spacing w:val="-10"/>
      <w:kern w:val="2"/>
      <w:sz w:val="56"/>
      <w:szCs w:val="56"/>
    </w:rPr>
  </w:style>
  <w:style w:type="paragraph" w:styleId="Subtitle">
    <w:name w:val="Subtitle"/>
    <w:basedOn w:val="Normal"/>
    <w:next w:val="Normal"/>
    <w:link w:val="OndertitelChar"/>
    <w:uiPriority w:val="11"/>
    <w:qFormat/>
    <w:rsid w:val="00643c5a"/>
    <w:pPr/>
    <w:rPr>
      <w:rFonts w:eastAsia="宋体" w:eastAsiaTheme="minorEastAsia"/>
      <w:color w:themeColor="text1" w:themeTint="a5" w:val="5A5A5A"/>
      <w:spacing w:val="15"/>
    </w:rPr>
  </w:style>
  <w:style w:type="paragraph" w:styleId="Quote">
    <w:name w:val="Quote"/>
    <w:basedOn w:val="Normal"/>
    <w:next w:val="Normal"/>
    <w:link w:val="CitaatChar"/>
    <w:uiPriority w:val="29"/>
    <w:qFormat/>
    <w:rsid w:val="00643c5a"/>
    <w:pPr>
      <w:spacing w:before="200" w:after="0"/>
      <w:ind w:left="864" w:right="864"/>
      <w:jc w:val="center"/>
    </w:pPr>
    <w:rPr>
      <w:i/>
      <w:iCs/>
      <w:color w:themeColor="text1" w:themeTint="bf" w:val="404040"/>
    </w:rPr>
  </w:style>
  <w:style w:type="paragraph" w:styleId="IntenseQuote">
    <w:name w:val="Intense Quote"/>
    <w:basedOn w:val="Normal"/>
    <w:next w:val="Normal"/>
    <w:link w:val="DuidelijkcitaatChar"/>
    <w:uiPriority w:val="30"/>
    <w:qFormat/>
    <w:rsid w:val="00643c5a"/>
    <w:pPr>
      <w:pBdr>
        <w:top w:val="single" w:sz="4" w:space="10" w:color="491347" w:themeColor="accent1" w:themeShade="80"/>
        <w:bottom w:val="single" w:sz="4" w:space="10" w:color="491347" w:themeColor="accent1" w:themeShade="80"/>
      </w:pBdr>
      <w:spacing w:before="360" w:after="360"/>
      <w:ind w:left="864" w:right="864"/>
      <w:jc w:val="center"/>
    </w:pPr>
    <w:rPr>
      <w:i/>
      <w:iCs/>
      <w:color w:themeColor="accent1" w:themeShade="80" w:val="491347"/>
    </w:rPr>
  </w:style>
  <w:style w:type="paragraph" w:styleId="BalloonText">
    <w:name w:val="Balloon Text"/>
    <w:basedOn w:val="Normal"/>
    <w:link w:val="BallontekstChar"/>
    <w:uiPriority w:val="99"/>
    <w:semiHidden/>
    <w:unhideWhenUsed/>
    <w:qFormat/>
    <w:rsid w:val="00643c5a"/>
    <w:pPr/>
    <w:rPr>
      <w:rFonts w:ascii="Segoe UI" w:hAnsi="Segoe UI" w:cs="Segoe UI"/>
      <w:szCs w:val="18"/>
    </w:rPr>
  </w:style>
  <w:style w:type="paragraph" w:styleId="BlockText">
    <w:name w:val="Block Text"/>
    <w:basedOn w:val="Normal"/>
    <w:uiPriority w:val="99"/>
    <w:semiHidden/>
    <w:unhideWhenUsed/>
    <w:qFormat/>
    <w:rsid w:val="00643c5a"/>
    <w:pPr>
      <w:pBdr>
        <w:top w:val="single" w:sz="2" w:space="10" w:color="92278F" w:themeColor="accent1" w:shadow="1"/>
        <w:left w:val="single" w:sz="2" w:space="10" w:color="92278F" w:themeColor="accent1" w:shadow="1"/>
        <w:bottom w:val="single" w:sz="2" w:space="10" w:color="92278F" w:themeColor="accent1" w:shadow="1"/>
        <w:right w:val="single" w:sz="2" w:space="10" w:color="92278F" w:themeColor="accent1" w:shadow="1"/>
      </w:pBdr>
      <w:ind w:left="1152" w:right="1152"/>
    </w:pPr>
    <w:rPr>
      <w:rFonts w:eastAsia="宋体" w:eastAsiaTheme="minorEastAsia"/>
      <w:i/>
      <w:iCs/>
      <w:color w:themeColor="accent1" w:themeShade="80" w:val="491347"/>
    </w:rPr>
  </w:style>
  <w:style w:type="paragraph" w:styleId="BodyText3">
    <w:name w:val="Body Text 3"/>
    <w:basedOn w:val="Normal"/>
    <w:link w:val="Plattetekst3Char"/>
    <w:uiPriority w:val="99"/>
    <w:semiHidden/>
    <w:unhideWhenUsed/>
    <w:qFormat/>
    <w:rsid w:val="00643c5a"/>
    <w:pPr>
      <w:spacing w:before="0" w:after="120"/>
    </w:pPr>
    <w:rPr>
      <w:szCs w:val="16"/>
    </w:rPr>
  </w:style>
  <w:style w:type="paragraph" w:styleId="BodyTextIndent3">
    <w:name w:val="Body Text Indent 3"/>
    <w:basedOn w:val="Normal"/>
    <w:link w:val="Plattetekstinspringen3Char"/>
    <w:uiPriority w:val="99"/>
    <w:semiHidden/>
    <w:unhideWhenUsed/>
    <w:qFormat/>
    <w:rsid w:val="00643c5a"/>
    <w:pPr>
      <w:spacing w:before="0" w:after="120"/>
      <w:ind w:left="360"/>
    </w:pPr>
    <w:rPr>
      <w:szCs w:val="16"/>
    </w:rPr>
  </w:style>
  <w:style w:type="paragraph" w:styleId="AnnotationText">
    <w:name w:val="Annotation Text"/>
    <w:basedOn w:val="Normal"/>
    <w:link w:val="TekstopmerkingChar"/>
    <w:uiPriority w:val="99"/>
    <w:semiHidden/>
    <w:unhideWhenUsed/>
    <w:rsid w:val="00643c5a"/>
    <w:pPr/>
    <w:rPr>
      <w:szCs w:val="20"/>
    </w:rPr>
  </w:style>
  <w:style w:type="paragraph" w:styleId="annotationsubject">
    <w:name w:val="annotation subject"/>
    <w:basedOn w:val="AnnotationText"/>
    <w:next w:val="AnnotationText"/>
    <w:link w:val="OnderwerpvanopmerkingChar"/>
    <w:uiPriority w:val="99"/>
    <w:semiHidden/>
    <w:unhideWhenUsed/>
    <w:qFormat/>
    <w:rsid w:val="00643c5a"/>
    <w:pPr/>
    <w:rPr>
      <w:b/>
      <w:bCs/>
    </w:rPr>
  </w:style>
  <w:style w:type="paragraph" w:styleId="DocumentMap">
    <w:name w:val="Document Map"/>
    <w:basedOn w:val="Normal"/>
    <w:link w:val="DocumentstructuurChar"/>
    <w:uiPriority w:val="99"/>
    <w:semiHidden/>
    <w:unhideWhenUsed/>
    <w:qFormat/>
    <w:rsid w:val="00643c5a"/>
    <w:pPr/>
    <w:rPr>
      <w:rFonts w:ascii="Segoe UI" w:hAnsi="Segoe UI" w:cs="Segoe UI"/>
      <w:szCs w:val="16"/>
    </w:rPr>
  </w:style>
  <w:style w:type="paragraph" w:styleId="EndnoteText">
    <w:name w:val="Endnote Text"/>
    <w:basedOn w:val="Normal"/>
    <w:link w:val="EindnoottekstChar"/>
    <w:uiPriority w:val="99"/>
    <w:semiHidden/>
    <w:unhideWhenUsed/>
    <w:rsid w:val="00643c5a"/>
    <w:pPr/>
    <w:rPr>
      <w:szCs w:val="20"/>
    </w:rPr>
  </w:style>
  <w:style w:type="paragraph" w:styleId="EnvelopeReturn">
    <w:name w:val="Envelope Return"/>
    <w:basedOn w:val="Normal"/>
    <w:uiPriority w:val="99"/>
    <w:semiHidden/>
    <w:unhideWhenUsed/>
    <w:rsid w:val="00643c5a"/>
    <w:pPr/>
    <w:rPr>
      <w:rFonts w:ascii="Calibri Light" w:hAnsi="Calibri Light" w:eastAsia="宋体" w:cs="Calibri Light" w:eastAsiaTheme="majorEastAsia"/>
      <w:szCs w:val="20"/>
    </w:rPr>
  </w:style>
  <w:style w:type="paragraph" w:styleId="FootnoteText">
    <w:name w:val="Footnote Text"/>
    <w:basedOn w:val="Normal"/>
    <w:link w:val="VoetnoottekstChar"/>
    <w:uiPriority w:val="99"/>
    <w:semiHidden/>
    <w:unhideWhenUsed/>
    <w:rsid w:val="00643c5a"/>
    <w:pPr/>
    <w:rPr>
      <w:szCs w:val="20"/>
    </w:rPr>
  </w:style>
  <w:style w:type="paragraph" w:styleId="HTMLPreformatted">
    <w:name w:val="HTML Preformatted"/>
    <w:basedOn w:val="Normal"/>
    <w:link w:val="HTML-voorafopgemaaktChar"/>
    <w:uiPriority w:val="99"/>
    <w:semiHidden/>
    <w:unhideWhenUsed/>
    <w:qFormat/>
    <w:rsid w:val="00643c5a"/>
    <w:pPr/>
    <w:rPr>
      <w:rFonts w:ascii="Consolas" w:hAnsi="Consolas"/>
      <w:szCs w:val="20"/>
    </w:rPr>
  </w:style>
  <w:style w:type="paragraph" w:styleId="macro">
    <w:name w:val="macro"/>
    <w:link w:val="MacrotekstChar"/>
    <w:uiPriority w:val="99"/>
    <w:semiHidden/>
    <w:unhideWhenUsed/>
    <w:qFormat/>
    <w:rsid w:val="00643c5a"/>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before="0" w:after="0"/>
      <w:jc w:val="left"/>
    </w:pPr>
    <w:rPr>
      <w:rFonts w:ascii="Consolas" w:hAnsi="Consolas" w:cs="Calibri" w:eastAsia="Calibri" w:eastAsiaTheme="minorHAnsi"/>
      <w:color w:val="auto"/>
      <w:kern w:val="0"/>
      <w:sz w:val="22"/>
      <w:szCs w:val="20"/>
      <w:lang w:val="nl-NL" w:eastAsia="en-US" w:bidi="ar-SA"/>
    </w:rPr>
  </w:style>
  <w:style w:type="paragraph" w:styleId="PlainText">
    <w:name w:val="Plain Text"/>
    <w:basedOn w:val="Normal"/>
    <w:link w:val="TekstzonderopmaakChar"/>
    <w:uiPriority w:val="99"/>
    <w:semiHidden/>
    <w:unhideWhenUsed/>
    <w:qFormat/>
    <w:rsid w:val="00643c5a"/>
    <w:pPr/>
    <w:rPr>
      <w:rFonts w:ascii="Consolas" w:hAnsi="Consolas"/>
      <w:szCs w:val="21"/>
    </w:rPr>
  </w:style>
  <w:style w:type="paragraph" w:styleId="Koptekstenvoettekst">
    <w:name w:val="Koptekst en voettekst"/>
    <w:basedOn w:val="Normal"/>
    <w:qFormat/>
    <w:pPr/>
    <w:rPr/>
  </w:style>
  <w:style w:type="paragraph" w:styleId="Header">
    <w:name w:val="Header"/>
    <w:basedOn w:val="Normal"/>
    <w:link w:val="KoptekstChar"/>
    <w:uiPriority w:val="99"/>
    <w:unhideWhenUsed/>
    <w:rsid w:val="00643c5a"/>
    <w:pPr/>
    <w:rPr/>
  </w:style>
  <w:style w:type="paragraph" w:styleId="Footer">
    <w:name w:val="Footer"/>
    <w:basedOn w:val="Normal"/>
    <w:link w:val="VoettekstChar"/>
    <w:uiPriority w:val="99"/>
    <w:unhideWhenUsed/>
    <w:rsid w:val="00643c5a"/>
    <w:pPr/>
    <w:rPr/>
  </w:style>
  <w:style w:type="paragraph" w:styleId="TOC9">
    <w:name w:val="TOC 9"/>
    <w:basedOn w:val="Normal"/>
    <w:next w:val="Normal"/>
    <w:autoRedefine/>
    <w:uiPriority w:val="39"/>
    <w:semiHidden/>
    <w:unhideWhenUsed/>
    <w:rsid w:val="00643c5a"/>
    <w:pPr>
      <w:spacing w:before="0" w:after="120"/>
      <w:ind w:left="1757"/>
    </w:pPr>
    <w:rPr/>
  </w:style>
  <w:style w:type="paragraph" w:styleId="HTMLAddress">
    <w:name w:val="HTML Address"/>
    <w:basedOn w:val="Normal"/>
    <w:link w:val="HTML-adresChar"/>
    <w:uiPriority w:val="99"/>
    <w:semiHidden/>
    <w:unhideWhenUsed/>
    <w:qFormat/>
    <w:rsid w:val="00643c5a"/>
    <w:pPr/>
    <w:rPr>
      <w:i/>
      <w:iCs/>
    </w:rPr>
  </w:style>
  <w:style w:type="paragraph" w:styleId="TOC1">
    <w:name w:val="TOC 1"/>
    <w:basedOn w:val="Normal"/>
    <w:next w:val="Normal"/>
    <w:autoRedefine/>
    <w:uiPriority w:val="39"/>
    <w:semiHidden/>
    <w:unhideWhenUsed/>
    <w:rsid w:val="00643c5a"/>
    <w:pPr>
      <w:spacing w:before="0" w:after="100"/>
    </w:pPr>
    <w:rPr/>
  </w:style>
  <w:style w:type="paragraph" w:styleId="TOC2">
    <w:name w:val="TOC 2"/>
    <w:basedOn w:val="Normal"/>
    <w:next w:val="Normal"/>
    <w:autoRedefine/>
    <w:uiPriority w:val="39"/>
    <w:semiHidden/>
    <w:unhideWhenUsed/>
    <w:rsid w:val="00643c5a"/>
    <w:pPr>
      <w:spacing w:before="0" w:after="100"/>
      <w:ind w:left="220"/>
    </w:pPr>
    <w:rPr/>
  </w:style>
  <w:style w:type="paragraph" w:styleId="TOC3">
    <w:name w:val="TOC 3"/>
    <w:basedOn w:val="Normal"/>
    <w:next w:val="Normal"/>
    <w:autoRedefine/>
    <w:uiPriority w:val="39"/>
    <w:semiHidden/>
    <w:unhideWhenUsed/>
    <w:rsid w:val="00643c5a"/>
    <w:pPr>
      <w:spacing w:before="0" w:after="100"/>
      <w:ind w:left="440"/>
    </w:pPr>
    <w:rPr/>
  </w:style>
  <w:style w:type="paragraph" w:styleId="TOC4">
    <w:name w:val="TOC 4"/>
    <w:basedOn w:val="Normal"/>
    <w:next w:val="Normal"/>
    <w:autoRedefine/>
    <w:uiPriority w:val="39"/>
    <w:semiHidden/>
    <w:unhideWhenUsed/>
    <w:rsid w:val="00643c5a"/>
    <w:pPr>
      <w:spacing w:before="0" w:after="100"/>
      <w:ind w:left="660"/>
    </w:pPr>
    <w:rPr/>
  </w:style>
  <w:style w:type="paragraph" w:styleId="TOC5">
    <w:name w:val="TOC 5"/>
    <w:basedOn w:val="Normal"/>
    <w:next w:val="Normal"/>
    <w:autoRedefine/>
    <w:uiPriority w:val="39"/>
    <w:semiHidden/>
    <w:unhideWhenUsed/>
    <w:rsid w:val="00643c5a"/>
    <w:pPr>
      <w:spacing w:before="0" w:after="100"/>
      <w:ind w:left="880"/>
    </w:pPr>
    <w:rPr/>
  </w:style>
  <w:style w:type="paragraph" w:styleId="TOC6">
    <w:name w:val="TOC 6"/>
    <w:basedOn w:val="Normal"/>
    <w:next w:val="Normal"/>
    <w:autoRedefine/>
    <w:uiPriority w:val="39"/>
    <w:semiHidden/>
    <w:unhideWhenUsed/>
    <w:rsid w:val="00643c5a"/>
    <w:pPr>
      <w:spacing w:before="0" w:after="100"/>
      <w:ind w:left="1100"/>
    </w:pPr>
    <w:rPr/>
  </w:style>
  <w:style w:type="paragraph" w:styleId="TOC7">
    <w:name w:val="TOC 7"/>
    <w:basedOn w:val="Normal"/>
    <w:next w:val="Normal"/>
    <w:autoRedefine/>
    <w:uiPriority w:val="39"/>
    <w:semiHidden/>
    <w:unhideWhenUsed/>
    <w:rsid w:val="00643c5a"/>
    <w:pPr>
      <w:spacing w:before="0" w:after="100"/>
      <w:ind w:left="1320"/>
    </w:pPr>
    <w:rPr/>
  </w:style>
  <w:style w:type="paragraph" w:styleId="TOC8">
    <w:name w:val="TOC 8"/>
    <w:basedOn w:val="Normal"/>
    <w:next w:val="Normal"/>
    <w:autoRedefine/>
    <w:uiPriority w:val="39"/>
    <w:semiHidden/>
    <w:unhideWhenUsed/>
    <w:rsid w:val="00643c5a"/>
    <w:pPr>
      <w:spacing w:before="0" w:after="100"/>
      <w:ind w:left="1540"/>
    </w:pPr>
    <w:rPr/>
  </w:style>
  <w:style w:type="paragraph" w:styleId="IndexHeading">
    <w:name w:val="Index Heading"/>
    <w:basedOn w:val="Normal"/>
    <w:next w:val="Index1"/>
    <w:uiPriority w:val="99"/>
    <w:semiHidden/>
    <w:unhideWhenUsed/>
    <w:rsid w:val="00643c5a"/>
    <w:pPr/>
    <w:rPr>
      <w:rFonts w:ascii="Calibri Light" w:hAnsi="Calibri Light" w:eastAsia="宋体" w:cs="Calibri Light" w:eastAsiaTheme="majorEastAsia"/>
      <w:b/>
      <w:bCs/>
    </w:rPr>
  </w:style>
  <w:style w:type="paragraph" w:styleId="TOCHeading">
    <w:name w:val="TOC Heading"/>
    <w:basedOn w:val="Heading1"/>
    <w:next w:val="Normal"/>
    <w:uiPriority w:val="39"/>
    <w:semiHidden/>
    <w:unhideWhenUsed/>
    <w:qFormat/>
    <w:rsid w:val="00643c5a"/>
    <w:pPr>
      <w:outlineLvl w:val="9"/>
    </w:pPr>
    <w:rPr>
      <w:color w:themeColor="accent1" w:themeShade="bf" w:val="6D1D6A"/>
    </w:rPr>
  </w:style>
  <w:style w:type="paragraph" w:styleId="Bibliography">
    <w:name w:val="Bibliography"/>
    <w:basedOn w:val="Normal"/>
    <w:next w:val="Normal"/>
    <w:uiPriority w:val="37"/>
    <w:semiHidden/>
    <w:unhideWhenUsed/>
    <w:qFormat/>
    <w:rsid w:val="00643c5a"/>
    <w:pPr/>
    <w:rPr/>
  </w:style>
  <w:style w:type="paragraph" w:styleId="MessageHeader">
    <w:name w:val="Message Header"/>
    <w:basedOn w:val="Normal"/>
    <w:link w:val="BerichtkopChar"/>
    <w:uiPriority w:val="99"/>
    <w:semiHidden/>
    <w:unhideWhenUsed/>
    <w:qFormat/>
    <w:rsid w:val="00643c5a"/>
    <w:pPr>
      <w:pBdr>
        <w:top w:val="single" w:sz="6" w:space="1" w:color="000000"/>
        <w:left w:val="single" w:sz="6" w:space="1" w:color="000000"/>
        <w:bottom w:val="single" w:sz="6" w:space="1" w:color="000000"/>
        <w:right w:val="single" w:sz="6" w:space="1" w:color="000000"/>
      </w:pBdr>
      <w:shd w:val="pct20" w:color="auto" w:fill="auto"/>
      <w:ind w:hanging="1080" w:left="1080"/>
    </w:pPr>
    <w:rPr>
      <w:rFonts w:ascii="Calibri Light" w:hAnsi="Calibri Light" w:eastAsia="宋体" w:cs="Calibri Light" w:eastAsiaTheme="majorEastAsia"/>
      <w:sz w:val="24"/>
      <w:szCs w:val="24"/>
    </w:rPr>
  </w:style>
  <w:style w:type="paragraph" w:styleId="List2">
    <w:name w:val="List 2"/>
    <w:basedOn w:val="Normal"/>
    <w:uiPriority w:val="99"/>
    <w:semiHidden/>
    <w:unhideWhenUsed/>
    <w:qFormat/>
    <w:rsid w:val="00643c5a"/>
    <w:pPr>
      <w:spacing w:before="0" w:after="0"/>
      <w:ind w:hanging="360" w:left="720"/>
      <w:contextualSpacing/>
    </w:pPr>
    <w:rPr/>
  </w:style>
  <w:style w:type="paragraph" w:styleId="List3">
    <w:name w:val="List 3"/>
    <w:basedOn w:val="Normal"/>
    <w:uiPriority w:val="99"/>
    <w:semiHidden/>
    <w:unhideWhenUsed/>
    <w:qFormat/>
    <w:rsid w:val="00643c5a"/>
    <w:pPr>
      <w:spacing w:before="0" w:after="0"/>
      <w:ind w:hanging="360" w:left="1080"/>
      <w:contextualSpacing/>
    </w:pPr>
    <w:rPr/>
  </w:style>
  <w:style w:type="paragraph" w:styleId="List4">
    <w:name w:val="List 4"/>
    <w:basedOn w:val="Normal"/>
    <w:uiPriority w:val="99"/>
    <w:semiHidden/>
    <w:unhideWhenUsed/>
    <w:qFormat/>
    <w:rsid w:val="00643c5a"/>
    <w:pPr>
      <w:spacing w:before="0" w:after="0"/>
      <w:ind w:hanging="360" w:left="1440"/>
      <w:contextualSpacing/>
    </w:pPr>
    <w:rPr/>
  </w:style>
  <w:style w:type="paragraph" w:styleId="List5">
    <w:name w:val="List 5"/>
    <w:basedOn w:val="Normal"/>
    <w:uiPriority w:val="99"/>
    <w:semiHidden/>
    <w:unhideWhenUsed/>
    <w:qFormat/>
    <w:rsid w:val="00643c5a"/>
    <w:pPr>
      <w:spacing w:before="0" w:after="0"/>
      <w:ind w:hanging="360" w:left="1800"/>
      <w:contextualSpacing/>
    </w:pPr>
    <w:rPr/>
  </w:style>
  <w:style w:type="paragraph" w:styleId="ListContinue">
    <w:name w:val="List Continue"/>
    <w:basedOn w:val="Normal"/>
    <w:uiPriority w:val="99"/>
    <w:semiHidden/>
    <w:unhideWhenUsed/>
    <w:rsid w:val="00643c5a"/>
    <w:pPr>
      <w:spacing w:before="0" w:after="120"/>
      <w:ind w:left="360"/>
      <w:contextualSpacing/>
    </w:pPr>
    <w:rPr/>
  </w:style>
  <w:style w:type="paragraph" w:styleId="ListContinue2">
    <w:name w:val="List Continue 2"/>
    <w:basedOn w:val="Normal"/>
    <w:uiPriority w:val="99"/>
    <w:semiHidden/>
    <w:unhideWhenUsed/>
    <w:rsid w:val="00643c5a"/>
    <w:pPr>
      <w:spacing w:before="0" w:after="120"/>
      <w:ind w:left="720"/>
      <w:contextualSpacing/>
    </w:pPr>
    <w:rPr/>
  </w:style>
  <w:style w:type="paragraph" w:styleId="ListContinue3">
    <w:name w:val="List Continue 3"/>
    <w:basedOn w:val="Normal"/>
    <w:uiPriority w:val="99"/>
    <w:semiHidden/>
    <w:unhideWhenUsed/>
    <w:rsid w:val="00643c5a"/>
    <w:pPr>
      <w:spacing w:before="0" w:after="120"/>
      <w:ind w:left="1080"/>
      <w:contextualSpacing/>
    </w:pPr>
    <w:rPr/>
  </w:style>
  <w:style w:type="paragraph" w:styleId="ListContinue4">
    <w:name w:val="List Continue 4"/>
    <w:basedOn w:val="Normal"/>
    <w:uiPriority w:val="99"/>
    <w:semiHidden/>
    <w:unhideWhenUsed/>
    <w:rsid w:val="00643c5a"/>
    <w:pPr>
      <w:spacing w:before="0" w:after="120"/>
      <w:ind w:left="1440"/>
      <w:contextualSpacing/>
    </w:pPr>
    <w:rPr/>
  </w:style>
  <w:style w:type="paragraph" w:styleId="ListContinue5">
    <w:name w:val="List Continue 5"/>
    <w:basedOn w:val="Normal"/>
    <w:uiPriority w:val="99"/>
    <w:semiHidden/>
    <w:unhideWhenUsed/>
    <w:rsid w:val="00643c5a"/>
    <w:pPr>
      <w:spacing w:before="0" w:after="120"/>
      <w:ind w:left="1800"/>
      <w:contextualSpacing/>
    </w:pPr>
    <w:rPr/>
  </w:style>
  <w:style w:type="paragraph" w:styleId="ListParagraph">
    <w:name w:val="List Paragraph"/>
    <w:basedOn w:val="Normal"/>
    <w:uiPriority w:val="34"/>
    <w:unhideWhenUsed/>
    <w:qFormat/>
    <w:rsid w:val="00643c5a"/>
    <w:pPr>
      <w:spacing w:before="0" w:after="0"/>
      <w:ind w:left="720"/>
      <w:contextualSpacing/>
    </w:pPr>
    <w:rPr/>
  </w:style>
  <w:style w:type="paragraph" w:styleId="ListNumber">
    <w:name w:val="List Number"/>
    <w:basedOn w:val="Normal"/>
    <w:uiPriority w:val="99"/>
    <w:semiHidden/>
    <w:unhideWhenUsed/>
    <w:rsid w:val="00643c5a"/>
    <w:pPr>
      <w:numPr>
        <w:ilvl w:val="0"/>
        <w:numId w:val="6"/>
      </w:numPr>
      <w:spacing w:before="0" w:after="0"/>
      <w:contextualSpacing/>
    </w:pPr>
    <w:rPr/>
  </w:style>
  <w:style w:type="paragraph" w:styleId="ListNumber2">
    <w:name w:val="List Number 2"/>
    <w:basedOn w:val="Normal"/>
    <w:uiPriority w:val="99"/>
    <w:semiHidden/>
    <w:unhideWhenUsed/>
    <w:rsid w:val="00643c5a"/>
    <w:pPr>
      <w:numPr>
        <w:ilvl w:val="0"/>
        <w:numId w:val="7"/>
      </w:numPr>
      <w:spacing w:before="0" w:after="0"/>
      <w:contextualSpacing/>
    </w:pPr>
    <w:rPr/>
  </w:style>
  <w:style w:type="paragraph" w:styleId="ListNumber3">
    <w:name w:val="List Number 3"/>
    <w:basedOn w:val="Normal"/>
    <w:uiPriority w:val="99"/>
    <w:semiHidden/>
    <w:unhideWhenUsed/>
    <w:rsid w:val="00643c5a"/>
    <w:pPr>
      <w:numPr>
        <w:ilvl w:val="0"/>
        <w:numId w:val="8"/>
      </w:numPr>
      <w:spacing w:before="0" w:after="0"/>
      <w:contextualSpacing/>
    </w:pPr>
    <w:rPr/>
  </w:style>
  <w:style w:type="paragraph" w:styleId="ListNumber4">
    <w:name w:val="List Number 4"/>
    <w:basedOn w:val="Normal"/>
    <w:uiPriority w:val="99"/>
    <w:semiHidden/>
    <w:unhideWhenUsed/>
    <w:rsid w:val="00643c5a"/>
    <w:pPr>
      <w:numPr>
        <w:ilvl w:val="0"/>
        <w:numId w:val="9"/>
      </w:numPr>
      <w:spacing w:before="0" w:after="0"/>
      <w:contextualSpacing/>
    </w:pPr>
    <w:rPr/>
  </w:style>
  <w:style w:type="paragraph" w:styleId="ListNumber5">
    <w:name w:val="List Number 5"/>
    <w:basedOn w:val="Normal"/>
    <w:uiPriority w:val="99"/>
    <w:semiHidden/>
    <w:unhideWhenUsed/>
    <w:rsid w:val="00643c5a"/>
    <w:pPr>
      <w:numPr>
        <w:ilvl w:val="0"/>
        <w:numId w:val="10"/>
      </w:numPr>
      <w:spacing w:before="0" w:after="0"/>
      <w:contextualSpacing/>
    </w:pPr>
    <w:rPr/>
  </w:style>
  <w:style w:type="paragraph" w:styleId="ListBullet">
    <w:name w:val="List Bullet"/>
    <w:basedOn w:val="Normal"/>
    <w:uiPriority w:val="99"/>
    <w:semiHidden/>
    <w:unhideWhenUsed/>
    <w:rsid w:val="00643c5a"/>
    <w:pPr>
      <w:numPr>
        <w:ilvl w:val="0"/>
        <w:numId w:val="1"/>
      </w:numPr>
      <w:spacing w:before="0" w:after="0"/>
      <w:contextualSpacing/>
    </w:pPr>
    <w:rPr/>
  </w:style>
  <w:style w:type="paragraph" w:styleId="ListBullet2">
    <w:name w:val="List Bullet 2"/>
    <w:basedOn w:val="Normal"/>
    <w:uiPriority w:val="99"/>
    <w:semiHidden/>
    <w:unhideWhenUsed/>
    <w:rsid w:val="00643c5a"/>
    <w:pPr>
      <w:numPr>
        <w:ilvl w:val="0"/>
        <w:numId w:val="2"/>
      </w:numPr>
      <w:spacing w:before="0" w:after="0"/>
      <w:contextualSpacing/>
    </w:pPr>
    <w:rPr/>
  </w:style>
  <w:style w:type="paragraph" w:styleId="ListBullet3">
    <w:name w:val="List Bullet 3"/>
    <w:basedOn w:val="Normal"/>
    <w:uiPriority w:val="99"/>
    <w:semiHidden/>
    <w:unhideWhenUsed/>
    <w:rsid w:val="00643c5a"/>
    <w:pPr>
      <w:numPr>
        <w:ilvl w:val="0"/>
        <w:numId w:val="3"/>
      </w:numPr>
      <w:spacing w:before="0" w:after="0"/>
      <w:contextualSpacing/>
    </w:pPr>
    <w:rPr/>
  </w:style>
  <w:style w:type="paragraph" w:styleId="ListBullet4">
    <w:name w:val="List Bullet 4"/>
    <w:basedOn w:val="Normal"/>
    <w:uiPriority w:val="99"/>
    <w:semiHidden/>
    <w:unhideWhenUsed/>
    <w:rsid w:val="00643c5a"/>
    <w:pPr>
      <w:numPr>
        <w:ilvl w:val="0"/>
        <w:numId w:val="4"/>
      </w:numPr>
      <w:spacing w:before="0" w:after="0"/>
      <w:contextualSpacing/>
    </w:pPr>
    <w:rPr/>
  </w:style>
  <w:style w:type="paragraph" w:styleId="ListBullet5">
    <w:name w:val="List Bullet 5"/>
    <w:basedOn w:val="Normal"/>
    <w:uiPriority w:val="99"/>
    <w:semiHidden/>
    <w:unhideWhenUsed/>
    <w:rsid w:val="00643c5a"/>
    <w:pPr>
      <w:numPr>
        <w:ilvl w:val="0"/>
        <w:numId w:val="5"/>
      </w:numPr>
      <w:spacing w:before="0" w:after="0"/>
      <w:contextualSpacing/>
    </w:pPr>
    <w:rPr/>
  </w:style>
  <w:style w:type="paragraph" w:styleId="TableofFigures">
    <w:name w:val="Table of Figures"/>
    <w:basedOn w:val="Normal"/>
    <w:next w:val="Normal"/>
    <w:uiPriority w:val="99"/>
    <w:semiHidden/>
    <w:unhideWhenUsed/>
    <w:rsid w:val="00643c5a"/>
    <w:pPr/>
    <w:rPr/>
  </w:style>
  <w:style w:type="paragraph" w:styleId="TableofAuthorities">
    <w:name w:val="Table of Authorities"/>
    <w:basedOn w:val="Normal"/>
    <w:next w:val="Normal"/>
    <w:uiPriority w:val="99"/>
    <w:semiHidden/>
    <w:unhideWhenUsed/>
    <w:rsid w:val="00643c5a"/>
    <w:pPr>
      <w:ind w:hanging="220" w:left="220"/>
    </w:pPr>
    <w:rPr/>
  </w:style>
  <w:style w:type="paragraph" w:styleId="toaheading">
    <w:name w:val="toa heading"/>
    <w:basedOn w:val="Normal"/>
    <w:next w:val="Normal"/>
    <w:uiPriority w:val="99"/>
    <w:semiHidden/>
    <w:unhideWhenUsed/>
    <w:qFormat/>
    <w:rsid w:val="00643c5a"/>
    <w:pPr>
      <w:spacing w:before="120" w:after="0"/>
    </w:pPr>
    <w:rPr>
      <w:rFonts w:ascii="Calibri Light" w:hAnsi="Calibri Light" w:eastAsia="宋体" w:cs="Calibri Light" w:eastAsiaTheme="majorEastAsia"/>
      <w:b/>
      <w:bCs/>
      <w:sz w:val="24"/>
      <w:szCs w:val="24"/>
    </w:rPr>
  </w:style>
  <w:style w:type="paragraph" w:styleId="EnvelopeAddress">
    <w:name w:val="Envelope Address"/>
    <w:basedOn w:val="Normal"/>
    <w:uiPriority w:val="99"/>
    <w:semiHidden/>
    <w:unhideWhenUsed/>
    <w:rsid w:val="00643c5a"/>
    <w:pPr>
      <w:ind w:left="2880"/>
    </w:pPr>
    <w:rPr>
      <w:rFonts w:ascii="Calibri Light" w:hAnsi="Calibri Light" w:eastAsia="宋体" w:cs="Calibri Light" w:eastAsiaTheme="majorEastAsia"/>
      <w:sz w:val="24"/>
      <w:szCs w:val="24"/>
    </w:rPr>
  </w:style>
  <w:style w:type="paragraph" w:styleId="NoSpacing">
    <w:name w:val="No Spacing"/>
    <w:uiPriority w:val="1"/>
    <w:qFormat/>
    <w:rsid w:val="00643c5a"/>
    <w:pPr>
      <w:widowControl/>
      <w:bidi w:val="0"/>
      <w:spacing w:before="0" w:after="0"/>
      <w:jc w:val="left"/>
    </w:pPr>
    <w:rPr>
      <w:rFonts w:ascii="Calibri" w:hAnsi="Calibri" w:cs="Calibri" w:eastAsia="Calibri" w:asciiTheme="minorHAnsi" w:eastAsiaTheme="minorHAnsi" w:hAnsiTheme="minorHAnsi"/>
      <w:color w:val="auto"/>
      <w:kern w:val="0"/>
      <w:sz w:val="22"/>
      <w:szCs w:val="22"/>
      <w:lang w:val="nl-NL" w:eastAsia="en-US" w:bidi="ar-SA"/>
    </w:rPr>
  </w:style>
  <w:style w:type="paragraph" w:styleId="Date">
    <w:name w:val="Date"/>
    <w:basedOn w:val="Normal"/>
    <w:next w:val="Normal"/>
    <w:link w:val="DatumChar"/>
    <w:uiPriority w:val="99"/>
    <w:semiHidden/>
    <w:unhideWhenUsed/>
    <w:qFormat/>
    <w:rsid w:val="00643c5a"/>
    <w:pPr/>
    <w:rPr/>
  </w:style>
  <w:style w:type="paragraph" w:styleId="NormalWeb">
    <w:name w:val="Normal (Web)"/>
    <w:basedOn w:val="Normal"/>
    <w:uiPriority w:val="99"/>
    <w:semiHidden/>
    <w:unhideWhenUsed/>
    <w:qFormat/>
    <w:rsid w:val="00643c5a"/>
    <w:pPr/>
    <w:rPr>
      <w:rFonts w:ascii="Times New Roman" w:hAnsi="Times New Roman" w:cs="Times New Roman"/>
      <w:sz w:val="24"/>
      <w:szCs w:val="24"/>
    </w:rPr>
  </w:style>
  <w:style w:type="paragraph" w:styleId="BodyText2">
    <w:name w:val="Body Text 2"/>
    <w:basedOn w:val="Normal"/>
    <w:link w:val="Plattetekst2Char"/>
    <w:uiPriority w:val="99"/>
    <w:semiHidden/>
    <w:unhideWhenUsed/>
    <w:qFormat/>
    <w:rsid w:val="00643c5a"/>
    <w:pPr>
      <w:spacing w:lineRule="auto" w:line="480" w:before="0" w:after="120"/>
    </w:pPr>
    <w:rPr/>
  </w:style>
  <w:style w:type="paragraph" w:styleId="BodyTextIndented">
    <w:name w:val="Body Text, Indented"/>
    <w:basedOn w:val="Normal"/>
    <w:link w:val="PlattetekstinspringenChar"/>
    <w:uiPriority w:val="99"/>
    <w:semiHidden/>
    <w:unhideWhenUsed/>
    <w:qFormat/>
    <w:rsid w:val="00643c5a"/>
    <w:pPr>
      <w:spacing w:before="0" w:after="120"/>
      <w:ind w:left="360"/>
    </w:pPr>
    <w:rPr/>
  </w:style>
  <w:style w:type="paragraph" w:styleId="BodyTextIndent2">
    <w:name w:val="Body Text Indent 2"/>
    <w:basedOn w:val="Normal"/>
    <w:link w:val="Plattetekstinspringen2Char"/>
    <w:uiPriority w:val="99"/>
    <w:semiHidden/>
    <w:unhideWhenUsed/>
    <w:qFormat/>
    <w:rsid w:val="00643c5a"/>
    <w:pPr>
      <w:spacing w:lineRule="auto" w:line="480" w:before="0" w:after="120"/>
      <w:ind w:left="360"/>
    </w:pPr>
    <w:rPr/>
  </w:style>
  <w:style w:type="paragraph" w:styleId="FirstLineIndent">
    <w:name w:val="First Line Indent"/>
    <w:basedOn w:val="BodyText"/>
    <w:link w:val="PlatteteksteersteinspringingChar"/>
    <w:uiPriority w:val="99"/>
    <w:semiHidden/>
    <w:unhideWhenUsed/>
    <w:qFormat/>
    <w:rsid w:val="00643c5a"/>
    <w:pPr>
      <w:spacing w:before="0" w:after="0"/>
      <w:ind w:firstLine="360"/>
    </w:pPr>
    <w:rPr/>
  </w:style>
  <w:style w:type="paragraph" w:styleId="BodyTextFirstIndent2">
    <w:name w:val="Body Text First Indent 2"/>
    <w:basedOn w:val="BodyTextIndented"/>
    <w:link w:val="Platteteksteersteinspringing2Char"/>
    <w:uiPriority w:val="99"/>
    <w:semiHidden/>
    <w:unhideWhenUsed/>
    <w:qFormat/>
    <w:rsid w:val="00643c5a"/>
    <w:pPr>
      <w:spacing w:before="0" w:after="0"/>
      <w:ind w:firstLine="360"/>
    </w:pPr>
    <w:rPr/>
  </w:style>
  <w:style w:type="paragraph" w:styleId="NormalIndent">
    <w:name w:val="Normal Indent"/>
    <w:basedOn w:val="Normal"/>
    <w:uiPriority w:val="99"/>
    <w:semiHidden/>
    <w:unhideWhenUsed/>
    <w:qFormat/>
    <w:rsid w:val="00643c5a"/>
    <w:pPr>
      <w:ind w:left="720"/>
    </w:pPr>
    <w:rPr/>
  </w:style>
  <w:style w:type="paragraph" w:styleId="NoteHeading">
    <w:name w:val="Note Heading"/>
    <w:basedOn w:val="Normal"/>
    <w:next w:val="Normal"/>
    <w:link w:val="NotitiekopChar"/>
    <w:uiPriority w:val="99"/>
    <w:semiHidden/>
    <w:unhideWhenUsed/>
    <w:qFormat/>
    <w:rsid w:val="00643c5a"/>
    <w:pPr/>
    <w:rPr/>
  </w:style>
  <w:style w:type="paragraph" w:styleId="E-mailSignature">
    <w:name w:val="E-mail Signature"/>
    <w:basedOn w:val="Normal"/>
    <w:link w:val="E-mailhandtekeningChar"/>
    <w:uiPriority w:val="99"/>
    <w:semiHidden/>
    <w:unhideWhenUsed/>
    <w:qFormat/>
    <w:rsid w:val="00643c5a"/>
    <w:pPr/>
    <w:rPr/>
  </w:style>
  <w:style w:type="paragraph" w:styleId="ComplimentaryClose">
    <w:name w:val="Complimentary Close"/>
    <w:basedOn w:val="Normal"/>
    <w:next w:val="Normal"/>
    <w:link w:val="AanhefChar"/>
    <w:uiPriority w:val="99"/>
    <w:semiHidden/>
    <w:unhideWhenUsed/>
    <w:qFormat/>
    <w:rsid w:val="00643c5a"/>
    <w:pPr/>
    <w:rPr/>
  </w:style>
  <w:style w:type="paragraph" w:styleId="Signature">
    <w:name w:val="Signature"/>
    <w:basedOn w:val="Normal"/>
    <w:link w:val="HandtekeningChar"/>
    <w:uiPriority w:val="99"/>
    <w:semiHidden/>
    <w:unhideWhenUsed/>
    <w:rsid w:val="00643c5a"/>
    <w:pPr>
      <w:ind w:left="4320"/>
    </w:pPr>
    <w:rPr/>
  </w:style>
  <w:style w:type="paragraph" w:styleId="Index1">
    <w:name w:val="Index 1"/>
    <w:basedOn w:val="Normal"/>
    <w:next w:val="Normal"/>
    <w:autoRedefine/>
    <w:uiPriority w:val="99"/>
    <w:semiHidden/>
    <w:unhideWhenUsed/>
    <w:rsid w:val="00643c5a"/>
    <w:pPr>
      <w:ind w:hanging="220" w:left="220"/>
    </w:pPr>
    <w:rPr/>
  </w:style>
  <w:style w:type="paragraph" w:styleId="Index2">
    <w:name w:val="Index 2"/>
    <w:basedOn w:val="Normal"/>
    <w:next w:val="Normal"/>
    <w:autoRedefine/>
    <w:uiPriority w:val="99"/>
    <w:semiHidden/>
    <w:unhideWhenUsed/>
    <w:rsid w:val="00643c5a"/>
    <w:pPr>
      <w:ind w:hanging="220" w:left="440"/>
    </w:pPr>
    <w:rPr/>
  </w:style>
  <w:style w:type="paragraph" w:styleId="Index3">
    <w:name w:val="Index 3"/>
    <w:basedOn w:val="Normal"/>
    <w:next w:val="Normal"/>
    <w:autoRedefine/>
    <w:uiPriority w:val="99"/>
    <w:semiHidden/>
    <w:unhideWhenUsed/>
    <w:rsid w:val="00643c5a"/>
    <w:pPr>
      <w:ind w:hanging="220" w:left="660"/>
    </w:pPr>
    <w:rPr/>
  </w:style>
  <w:style w:type="paragraph" w:styleId="index4">
    <w:name w:val="index 4"/>
    <w:basedOn w:val="Normal"/>
    <w:next w:val="Normal"/>
    <w:autoRedefine/>
    <w:uiPriority w:val="99"/>
    <w:semiHidden/>
    <w:unhideWhenUsed/>
    <w:qFormat/>
    <w:rsid w:val="00643c5a"/>
    <w:pPr>
      <w:ind w:hanging="220" w:left="880"/>
    </w:pPr>
    <w:rPr/>
  </w:style>
  <w:style w:type="paragraph" w:styleId="index5">
    <w:name w:val="index 5"/>
    <w:basedOn w:val="Normal"/>
    <w:next w:val="Normal"/>
    <w:autoRedefine/>
    <w:uiPriority w:val="99"/>
    <w:semiHidden/>
    <w:unhideWhenUsed/>
    <w:qFormat/>
    <w:rsid w:val="00643c5a"/>
    <w:pPr>
      <w:ind w:hanging="220" w:left="1100"/>
    </w:pPr>
    <w:rPr/>
  </w:style>
  <w:style w:type="paragraph" w:styleId="index6">
    <w:name w:val="index 6"/>
    <w:basedOn w:val="Normal"/>
    <w:next w:val="Normal"/>
    <w:autoRedefine/>
    <w:uiPriority w:val="99"/>
    <w:semiHidden/>
    <w:unhideWhenUsed/>
    <w:qFormat/>
    <w:rsid w:val="00643c5a"/>
    <w:pPr>
      <w:ind w:hanging="220" w:left="1320"/>
    </w:pPr>
    <w:rPr/>
  </w:style>
  <w:style w:type="paragraph" w:styleId="index7">
    <w:name w:val="index 7"/>
    <w:basedOn w:val="Normal"/>
    <w:next w:val="Normal"/>
    <w:autoRedefine/>
    <w:uiPriority w:val="99"/>
    <w:semiHidden/>
    <w:unhideWhenUsed/>
    <w:qFormat/>
    <w:rsid w:val="00643c5a"/>
    <w:pPr>
      <w:ind w:hanging="220" w:left="1540"/>
    </w:pPr>
    <w:rPr/>
  </w:style>
  <w:style w:type="paragraph" w:styleId="index8">
    <w:name w:val="index 8"/>
    <w:basedOn w:val="Normal"/>
    <w:next w:val="Normal"/>
    <w:autoRedefine/>
    <w:uiPriority w:val="99"/>
    <w:semiHidden/>
    <w:unhideWhenUsed/>
    <w:qFormat/>
    <w:rsid w:val="00643c5a"/>
    <w:pPr>
      <w:ind w:hanging="220" w:left="1760"/>
    </w:pPr>
    <w:rPr/>
  </w:style>
  <w:style w:type="paragraph" w:styleId="index9">
    <w:name w:val="index 9"/>
    <w:basedOn w:val="Normal"/>
    <w:next w:val="Normal"/>
    <w:autoRedefine/>
    <w:uiPriority w:val="99"/>
    <w:semiHidden/>
    <w:unhideWhenUsed/>
    <w:qFormat/>
    <w:rsid w:val="00643c5a"/>
    <w:pPr>
      <w:ind w:hanging="220" w:left="1980"/>
    </w:pPr>
    <w:rPr/>
  </w:style>
  <w:style w:type="paragraph" w:styleId="Closing">
    <w:name w:val="Closing"/>
    <w:basedOn w:val="Normal"/>
    <w:link w:val="AfsluitingChar"/>
    <w:uiPriority w:val="99"/>
    <w:semiHidden/>
    <w:unhideWhenUsed/>
    <w:rsid w:val="00643c5a"/>
    <w:pPr>
      <w:ind w:left="4320"/>
    </w:pPr>
    <w:rPr/>
  </w:style>
  <w:style w:type="paragraph" w:styleId="Frame-inhoud">
    <w:name w:val="Frame-inhoud"/>
    <w:basedOn w:val="Normal"/>
    <w:qFormat/>
    <w:pPr/>
    <w:rPr/>
  </w:style>
  <w:style w:type="numbering" w:styleId="Geenlijst" w:default="1">
    <w:name w:val="Geen lijst"/>
    <w:uiPriority w:val="99"/>
    <w:semiHidden/>
    <w:unhideWhenUsed/>
    <w:qFormat/>
  </w:style>
  <w:style w:type="numbering" w:styleId="OutlineList2">
    <w:name w:val="Outline List 2"/>
    <w:uiPriority w:val="99"/>
    <w:semiHidden/>
    <w:unhideWhenUsed/>
    <w:qFormat/>
    <w:rsid w:val="00643c5a"/>
  </w:style>
  <w:style w:type="numbering" w:styleId="OutlineList1">
    <w:name w:val="Outline List 1"/>
    <w:uiPriority w:val="99"/>
    <w:semiHidden/>
    <w:unhideWhenUsed/>
    <w:qFormat/>
    <w:rsid w:val="00643c5a"/>
  </w:style>
  <w:style w:type="numbering" w:styleId="OutlineList3">
    <w:name w:val="Outline List 3"/>
    <w:uiPriority w:val="99"/>
    <w:semiHidden/>
    <w:unhideWhenUsed/>
    <w:qFormat/>
    <w:rsid w:val="00643c5a"/>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Professioneletabel">
    <w:name w:val="Table Professional"/>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Gemiddeldelijst1">
    <w:name w:val="Medium List 1"/>
    <w:basedOn w:val="Standaardtabel"/>
    <w:uiPriority w:val="65"/>
    <w:semiHidden/>
    <w:unhideWhenUsed/>
    <w:rsid w:val="00643c5a"/>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643c5a"/>
    <w:rPr>
      <w:color w:themeColor="text1"/>
    </w:rPr>
    <w:tblPr>
      <w:tblStyleRowBandSize w:val="1"/>
      <w:tblStyleColBandSize w:val="1"/>
      <w:tblBorders>
        <w:top w:val="single" w:color="92278F" w:themeColor="accent1" w:sz="8" w:space="0"/>
        <w:bottom w:val="single" w:color="92278F" w:themeColor="accent1" w:sz="8" w:space="0"/>
      </w:tblBorders>
    </w:tblPr>
    <w:tblStylePr w:type="firstRow">
      <w:rPr>
        <w:rFonts w:asciiTheme="majorHAnsi" w:hAnsiTheme="majorHAnsi" w:eastAsiaTheme="majorEastAsia" w:cstheme="majorBidi"/>
      </w:rPr>
      <w:tblPr/>
      <w:tcPr>
        <w:tcBorders>
          <w:top w:val="nil"/>
          <w:bottom w:val="single" w:color="92278F" w:themeColor="accent1" w:sz="8" w:space="0"/>
        </w:tcBorders>
      </w:tcPr>
    </w:tblStylePr>
    <w:tblStylePr w:type="lastRow">
      <w:rPr>
        <w:b/>
        <w:bCs/>
        <w:color w:themeColor="text2"/>
      </w:rPr>
      <w:tblPr/>
      <w:tcPr>
        <w:tcBorders>
          <w:top w:val="single" w:color="92278F" w:themeColor="accent1" w:sz="8" w:space="0"/>
          <w:bottom w:val="single" w:color="92278F" w:themeColor="accent1" w:sz="8" w:space="0"/>
        </w:tcBorders>
      </w:tcPr>
    </w:tblStylePr>
    <w:tblStylePr w:type="firstCol">
      <w:rPr>
        <w:b/>
        <w:bCs/>
      </w:rPr>
      <w:tblPr/>
    </w:tblStylePr>
    <w:tblStylePr w:type="lastCol">
      <w:rPr>
        <w:b/>
        <w:bCs/>
      </w:rPr>
      <w:tblPr/>
      <w:tcPr>
        <w:tcBorders>
          <w:top w:val="single" w:color="92278F" w:themeColor="accent1" w:sz="8" w:space="0"/>
          <w:bottom w:val="single" w:color="92278F" w:themeColor="accent1" w:sz="8" w:space="0"/>
        </w:tcBorders>
      </w:tcPr>
    </w:tblStylePr>
    <w:tblStylePr w:type="band1Vert">
      <w:tblPr/>
      <w:tcPr>
        <w:shd w:val="clear" w:color="auto" w:fill="EEBFEC" w:themeFill="accent1" w:themeFillTint="3f"/>
      </w:tcPr>
    </w:tblStylePr>
    <w:tblStylePr w:type="band1Horz">
      <w:tblPr/>
      <w:tcPr>
        <w:shd w:val="clear" w:color="auto" w:fill="EEBFEC" w:themeFill="accent1" w:themeFillTint="3f"/>
      </w:tcPr>
    </w:tblStylePr>
  </w:style>
  <w:style w:type="table" w:styleId="Gemiddeldelijst1-accent2">
    <w:name w:val="Medium List 1 Accent 2"/>
    <w:basedOn w:val="Standaardtabel"/>
    <w:uiPriority w:val="65"/>
    <w:semiHidden/>
    <w:unhideWhenUsed/>
    <w:rsid w:val="00643c5a"/>
    <w:rPr>
      <w:color w:themeColor="text1"/>
    </w:rPr>
    <w:tblPr>
      <w:tblStyleRowBandSize w:val="1"/>
      <w:tblStyleColBandSize w:val="1"/>
      <w:tblBorders>
        <w:top w:val="single" w:color="9B57D3" w:themeColor="accent2" w:sz="8" w:space="0"/>
        <w:bottom w:val="single" w:color="9B57D3" w:themeColor="accent2" w:sz="8" w:space="0"/>
      </w:tblBorders>
    </w:tblPr>
    <w:tblStylePr w:type="firstRow">
      <w:rPr>
        <w:rFonts w:asciiTheme="majorHAnsi" w:hAnsiTheme="majorHAnsi" w:eastAsiaTheme="majorEastAsia" w:cstheme="majorBidi"/>
      </w:rPr>
      <w:tblPr/>
      <w:tcPr>
        <w:tcBorders>
          <w:top w:val="nil"/>
          <w:bottom w:val="single" w:color="9B57D3" w:themeColor="accent2" w:sz="8" w:space="0"/>
        </w:tcBorders>
      </w:tcPr>
    </w:tblStylePr>
    <w:tblStylePr w:type="lastRow">
      <w:rPr>
        <w:b/>
        <w:bCs/>
        <w:color w:themeColor="text2"/>
      </w:rPr>
      <w:tblPr/>
      <w:tcPr>
        <w:tcBorders>
          <w:top w:val="single" w:color="9B57D3" w:themeColor="accent2" w:sz="8" w:space="0"/>
          <w:bottom w:val="single" w:color="9B57D3" w:themeColor="accent2" w:sz="8" w:space="0"/>
        </w:tcBorders>
      </w:tcPr>
    </w:tblStylePr>
    <w:tblStylePr w:type="firstCol">
      <w:rPr>
        <w:b/>
        <w:bCs/>
      </w:rPr>
      <w:tblPr/>
    </w:tblStylePr>
    <w:tblStylePr w:type="lastCol">
      <w:rPr>
        <w:b/>
        <w:bCs/>
      </w:rPr>
      <w:tblPr/>
      <w:tcPr>
        <w:tcBorders>
          <w:top w:val="single" w:color="9B57D3" w:themeColor="accent2" w:sz="8" w:space="0"/>
          <w:bottom w:val="single" w:color="9B57D3" w:themeColor="accent2" w:sz="8" w:space="0"/>
        </w:tcBorders>
      </w:tcPr>
    </w:tblStylePr>
    <w:tblStylePr w:type="band1Vert">
      <w:tblPr/>
      <w:tcPr>
        <w:shd w:val="clear" w:color="auto" w:fill="E6D5F4" w:themeFill="accent2" w:themeFillTint="3f"/>
      </w:tcPr>
    </w:tblStylePr>
    <w:tblStylePr w:type="band1Horz">
      <w:tblPr/>
      <w:tcPr>
        <w:shd w:val="clear" w:color="auto" w:fill="E6D5F4" w:themeFill="accent2" w:themeFillTint="3f"/>
      </w:tcPr>
    </w:tblStylePr>
  </w:style>
  <w:style w:type="table" w:styleId="Gemiddeldelijst1-accent3">
    <w:name w:val="Medium List 1 Accent 3"/>
    <w:basedOn w:val="Standaardtabel"/>
    <w:uiPriority w:val="65"/>
    <w:semiHidden/>
    <w:unhideWhenUsed/>
    <w:rsid w:val="00643c5a"/>
    <w:rPr>
      <w:color w:themeColor="text1"/>
    </w:rPr>
    <w:tblPr>
      <w:tblStyleRowBandSize w:val="1"/>
      <w:tblStyleColBandSize w:val="1"/>
      <w:tblBorders>
        <w:top w:val="single" w:color="755DD9" w:themeColor="accent3" w:sz="8" w:space="0"/>
        <w:bottom w:val="single" w:color="755DD9" w:themeColor="accent3" w:sz="8" w:space="0"/>
      </w:tblBorders>
    </w:tblPr>
    <w:tblStylePr w:type="firstRow">
      <w:rPr>
        <w:rFonts w:asciiTheme="majorHAnsi" w:hAnsiTheme="majorHAnsi" w:eastAsiaTheme="majorEastAsia" w:cstheme="majorBidi"/>
      </w:rPr>
      <w:tblPr/>
      <w:tcPr>
        <w:tcBorders>
          <w:top w:val="nil"/>
          <w:bottom w:val="single" w:color="755DD9" w:themeColor="accent3" w:sz="8" w:space="0"/>
        </w:tcBorders>
      </w:tcPr>
    </w:tblStylePr>
    <w:tblStylePr w:type="lastRow">
      <w:rPr>
        <w:b/>
        <w:bCs/>
        <w:color w:themeColor="text2"/>
      </w:rPr>
      <w:tblPr/>
      <w:tcPr>
        <w:tcBorders>
          <w:top w:val="single" w:color="755DD9" w:themeColor="accent3" w:sz="8" w:space="0"/>
          <w:bottom w:val="single" w:color="755DD9" w:themeColor="accent3" w:sz="8" w:space="0"/>
        </w:tcBorders>
      </w:tcPr>
    </w:tblStylePr>
    <w:tblStylePr w:type="firstCol">
      <w:rPr>
        <w:b/>
        <w:bCs/>
      </w:rPr>
      <w:tblPr/>
    </w:tblStylePr>
    <w:tblStylePr w:type="lastCol">
      <w:rPr>
        <w:b/>
        <w:bCs/>
      </w:rPr>
      <w:tblPr/>
      <w:tcPr>
        <w:tcBorders>
          <w:top w:val="single" w:color="755DD9" w:themeColor="accent3" w:sz="8" w:space="0"/>
          <w:bottom w:val="single" w:color="755DD9" w:themeColor="accent3" w:sz="8" w:space="0"/>
        </w:tcBorders>
      </w:tcPr>
    </w:tblStylePr>
    <w:tblStylePr w:type="band1Vert">
      <w:tblPr/>
      <w:tcPr>
        <w:shd w:val="clear" w:color="auto" w:fill="DCD6F5" w:themeFill="accent3" w:themeFillTint="3f"/>
      </w:tcPr>
    </w:tblStylePr>
    <w:tblStylePr w:type="band1Horz">
      <w:tblPr/>
      <w:tcPr>
        <w:shd w:val="clear" w:color="auto" w:fill="DCD6F5" w:themeFill="accent3" w:themeFillTint="3f"/>
      </w:tcPr>
    </w:tblStylePr>
  </w:style>
  <w:style w:type="table" w:styleId="Gemiddeldelijst1-accent4">
    <w:name w:val="Medium List 1 Accent 4"/>
    <w:basedOn w:val="Standaardtabel"/>
    <w:uiPriority w:val="65"/>
    <w:semiHidden/>
    <w:unhideWhenUsed/>
    <w:rsid w:val="00643c5a"/>
    <w:rPr>
      <w:color w:themeColor="text1"/>
    </w:rPr>
    <w:tblPr>
      <w:tblStyleRowBandSize w:val="1"/>
      <w:tblStyleColBandSize w:val="1"/>
      <w:tblBorders>
        <w:top w:val="single" w:color="665EB8" w:themeColor="accent4" w:sz="8" w:space="0"/>
        <w:bottom w:val="single" w:color="665EB8" w:themeColor="accent4" w:sz="8" w:space="0"/>
      </w:tblBorders>
    </w:tblPr>
    <w:tblStylePr w:type="firstRow">
      <w:rPr>
        <w:rFonts w:asciiTheme="majorHAnsi" w:hAnsiTheme="majorHAnsi" w:eastAsiaTheme="majorEastAsia" w:cstheme="majorBidi"/>
      </w:rPr>
      <w:tblPr/>
      <w:tcPr>
        <w:tcBorders>
          <w:top w:val="nil"/>
          <w:bottom w:val="single" w:color="665EB8" w:themeColor="accent4" w:sz="8" w:space="0"/>
        </w:tcBorders>
      </w:tcPr>
    </w:tblStylePr>
    <w:tblStylePr w:type="lastRow">
      <w:rPr>
        <w:b/>
        <w:bCs/>
        <w:color w:themeColor="text2"/>
      </w:rPr>
      <w:tblPr/>
      <w:tcPr>
        <w:tcBorders>
          <w:top w:val="single" w:color="665EB8" w:themeColor="accent4" w:sz="8" w:space="0"/>
          <w:bottom w:val="single" w:color="665EB8" w:themeColor="accent4" w:sz="8" w:space="0"/>
        </w:tcBorders>
      </w:tcPr>
    </w:tblStylePr>
    <w:tblStylePr w:type="firstCol">
      <w:rPr>
        <w:b/>
        <w:bCs/>
      </w:rPr>
      <w:tblPr/>
    </w:tblStylePr>
    <w:tblStylePr w:type="lastCol">
      <w:rPr>
        <w:b/>
        <w:bCs/>
      </w:rPr>
      <w:tblPr/>
      <w:tcPr>
        <w:tcBorders>
          <w:top w:val="single" w:color="665EB8" w:themeColor="accent4" w:sz="8" w:space="0"/>
          <w:bottom w:val="single" w:color="665EB8" w:themeColor="accent4" w:sz="8" w:space="0"/>
        </w:tcBorders>
      </w:tcPr>
    </w:tblStylePr>
    <w:tblStylePr w:type="band1Vert">
      <w:tblPr/>
      <w:tcPr>
        <w:shd w:val="clear" w:color="auto" w:fill="D9D7ED" w:themeFill="accent4" w:themeFillTint="3f"/>
      </w:tcPr>
    </w:tblStylePr>
    <w:tblStylePr w:type="band1Horz">
      <w:tblPr/>
      <w:tcPr>
        <w:shd w:val="clear" w:color="auto" w:fill="D9D7ED" w:themeFill="accent4" w:themeFillTint="3f"/>
      </w:tcPr>
    </w:tblStylePr>
  </w:style>
  <w:style w:type="table" w:styleId="Gemiddeldelijst1-accent5">
    <w:name w:val="Medium List 1 Accent 5"/>
    <w:basedOn w:val="Standaardtabel"/>
    <w:uiPriority w:val="65"/>
    <w:semiHidden/>
    <w:unhideWhenUsed/>
    <w:rsid w:val="00643c5a"/>
    <w:rPr>
      <w:color w:themeColor="text1"/>
    </w:rPr>
    <w:tblPr>
      <w:tblStyleRowBandSize w:val="1"/>
      <w:tblStyleColBandSize w:val="1"/>
      <w:tblBorders>
        <w:top w:val="single" w:color="0066FF" w:themeColor="accent5" w:sz="8" w:space="0"/>
        <w:bottom w:val="single" w:color="0066FF" w:themeColor="accent5" w:sz="8" w:space="0"/>
      </w:tblBorders>
    </w:tblPr>
    <w:tblStylePr w:type="firstRow">
      <w:rPr>
        <w:rFonts w:asciiTheme="majorHAnsi" w:hAnsiTheme="majorHAnsi" w:eastAsiaTheme="majorEastAsia" w:cstheme="majorBidi"/>
      </w:rPr>
      <w:tblPr/>
      <w:tcPr>
        <w:tcBorders>
          <w:top w:val="nil"/>
          <w:bottom w:val="single" w:color="0066FF" w:themeColor="accent5" w:sz="8" w:space="0"/>
        </w:tcBorders>
      </w:tcPr>
    </w:tblStylePr>
    <w:tblStylePr w:type="lastRow">
      <w:rPr>
        <w:b/>
        <w:bCs/>
        <w:color w:themeColor="text2"/>
      </w:rPr>
      <w:tblPr/>
      <w:tcPr>
        <w:tcBorders>
          <w:top w:val="single" w:color="0066FF" w:themeColor="accent5" w:sz="8" w:space="0"/>
          <w:bottom w:val="single" w:color="0066FF" w:themeColor="accent5" w:sz="8" w:space="0"/>
        </w:tcBorders>
      </w:tcPr>
    </w:tblStylePr>
    <w:tblStylePr w:type="firstCol">
      <w:rPr>
        <w:b/>
        <w:bCs/>
      </w:rPr>
      <w:tblPr/>
    </w:tblStylePr>
    <w:tblStylePr w:type="lastCol">
      <w:rPr>
        <w:b/>
        <w:bCs/>
      </w:rPr>
      <w:tblPr/>
      <w:tcPr>
        <w:tcBorders>
          <w:top w:val="single" w:color="0066FF" w:themeColor="accent5" w:sz="8" w:space="0"/>
          <w:bottom w:val="single" w:color="0066FF" w:themeColor="accent5" w:sz="8" w:space="0"/>
        </w:tcBorders>
      </w:tcPr>
    </w:tblStylePr>
    <w:tblStylePr w:type="band1Vert">
      <w:tblPr/>
      <w:tcPr>
        <w:shd w:val="clear" w:color="auto" w:fill="C0D9FF" w:themeFill="accent5" w:themeFillTint="3f"/>
      </w:tcPr>
    </w:tblStylePr>
    <w:tblStylePr w:type="band1Horz">
      <w:tblPr/>
      <w:tcPr>
        <w:shd w:val="clear" w:color="auto" w:fill="C0D9FF" w:themeFill="accent5" w:themeFillTint="3f"/>
      </w:tcPr>
    </w:tblStylePr>
  </w:style>
  <w:style w:type="table" w:styleId="Gemiddeldelijst1-accent6">
    <w:name w:val="Medium List 1 Accent 6"/>
    <w:basedOn w:val="Standaardtabel"/>
    <w:uiPriority w:val="65"/>
    <w:semiHidden/>
    <w:unhideWhenUsed/>
    <w:rsid w:val="00643c5a"/>
    <w:rPr>
      <w:color w:themeColor="text1"/>
    </w:rPr>
    <w:tblPr>
      <w:tblStyleRowBandSize w:val="1"/>
      <w:tblStyleColBandSize w:val="1"/>
      <w:tblBorders>
        <w:top w:val="single" w:color="5982DB" w:themeColor="accent6" w:sz="8" w:space="0"/>
        <w:bottom w:val="single" w:color="5982DB" w:themeColor="accent6" w:sz="8" w:space="0"/>
      </w:tblBorders>
    </w:tblPr>
    <w:tblStylePr w:type="firstRow">
      <w:rPr>
        <w:rFonts w:asciiTheme="majorHAnsi" w:hAnsiTheme="majorHAnsi" w:eastAsiaTheme="majorEastAsia" w:cstheme="majorBidi"/>
      </w:rPr>
      <w:tblPr/>
      <w:tcPr>
        <w:tcBorders>
          <w:top w:val="nil"/>
          <w:bottom w:val="single" w:color="5982DB" w:themeColor="accent6" w:sz="8" w:space="0"/>
        </w:tcBorders>
      </w:tcPr>
    </w:tblStylePr>
    <w:tblStylePr w:type="lastRow">
      <w:rPr>
        <w:b/>
        <w:bCs/>
        <w:color w:themeColor="text2"/>
      </w:rPr>
      <w:tblPr/>
      <w:tcPr>
        <w:tcBorders>
          <w:top w:val="single" w:color="5982DB" w:themeColor="accent6" w:sz="8" w:space="0"/>
          <w:bottom w:val="single" w:color="5982DB" w:themeColor="accent6" w:sz="8" w:space="0"/>
        </w:tcBorders>
      </w:tcPr>
    </w:tblStylePr>
    <w:tblStylePr w:type="firstCol">
      <w:rPr>
        <w:b/>
        <w:bCs/>
      </w:rPr>
      <w:tblPr/>
    </w:tblStylePr>
    <w:tblStylePr w:type="lastCol">
      <w:rPr>
        <w:b/>
        <w:bCs/>
      </w:rPr>
      <w:tblPr/>
      <w:tcPr>
        <w:tcBorders>
          <w:top w:val="single" w:color="5982DB" w:themeColor="accent6" w:sz="8" w:space="0"/>
          <w:bottom w:val="single" w:color="5982DB" w:themeColor="accent6" w:sz="8" w:space="0"/>
        </w:tcBorders>
      </w:tcPr>
    </w:tblStylePr>
    <w:tblStylePr w:type="band1Vert">
      <w:tblPr/>
      <w:tcPr>
        <w:shd w:val="clear" w:color="auto" w:fill="D5DFF6" w:themeFill="accent6" w:themeFillTint="3f"/>
      </w:tcPr>
    </w:tblStylePr>
    <w:tblStylePr w:type="band1Horz">
      <w:tblPr/>
      <w:tcPr>
        <w:shd w:val="clear" w:color="auto" w:fill="D5DFF6" w:themeFill="accent6" w:themeFillTint="3f"/>
      </w:tcPr>
    </w:tblStylePr>
  </w:style>
  <w:style w:type="table" w:styleId="Gemiddeldelijst2">
    <w:name w:val="Medium List 2"/>
    <w:basedOn w:val="Standaardtabel"/>
    <w:uiPriority w:val="66"/>
    <w:semiHidden/>
    <w:unhideWhenUsed/>
    <w:rsid w:val="00643c5a"/>
    <w:rPr>
      <w:rFonts w:eastAsiaTheme="majorEastAsia"/>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643c5a"/>
    <w:rPr>
      <w:rFonts w:eastAsiaTheme="majorEastAsia"/>
      <w:color w:themeColor="text1"/>
    </w:rPr>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tblBorders>
    </w:tblPr>
    <w:tblStylePr w:type="firstRow">
      <w:rPr>
        <w:sz w:val="24"/>
        <w:szCs w:val="24"/>
      </w:rPr>
      <w:tblPr/>
      <w:tcPr>
        <w:tcBorders>
          <w:top w:val="nil"/>
          <w:left w:val="nil"/>
          <w:bottom w:val="single" w:color="92278F"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2278F" w:themeColor="accent1" w:sz="8" w:space="0"/>
          <w:insideH w:val="nil"/>
          <w:insideV w:val="nil"/>
        </w:tcBorders>
        <w:shd w:val="clear" w:color="auto" w:fill="FFFFFF" w:themeFill="background1"/>
      </w:tcPr>
    </w:tblStylePr>
    <w:tblStylePr w:type="lastCol">
      <w:tblPr/>
      <w:tcPr>
        <w:tcBorders>
          <w:top w:val="nil"/>
          <w:left w:val="single" w:color="92278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top w:val="nil"/>
          <w:bottom w:val="nil"/>
          <w:insideH w:val="nil"/>
          <w:insideV w:val="nil"/>
        </w:tcBorders>
        <w:shd w:val="clear" w:color="auto" w:fill="EEBFE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643c5a"/>
    <w:rPr>
      <w:rFonts w:eastAsiaTheme="majorEastAsia"/>
      <w:color w:themeColor="text1"/>
    </w:rPr>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tblBorders>
    </w:tblPr>
    <w:tblStylePr w:type="firstRow">
      <w:rPr>
        <w:sz w:val="24"/>
        <w:szCs w:val="24"/>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57D3" w:themeColor="accent2" w:sz="8" w:space="0"/>
          <w:insideH w:val="nil"/>
          <w:insideV w:val="nil"/>
        </w:tcBorders>
        <w:shd w:val="clear" w:color="auto" w:fill="FFFFFF" w:themeFill="background1"/>
      </w:tcPr>
    </w:tblStylePr>
    <w:tblStylePr w:type="lastCol">
      <w:tblPr/>
      <w:tcPr>
        <w:tcBorders>
          <w:top w:val="nil"/>
          <w:left w:val="single" w:color="9B57D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top w:val="nil"/>
          <w:bottom w:val="nil"/>
          <w:insideH w:val="nil"/>
          <w:insideV w:val="nil"/>
        </w:tcBorders>
        <w:shd w:val="clear" w:color="auto" w:fill="E6D5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643c5a"/>
    <w:rPr>
      <w:rFonts w:eastAsiaTheme="majorEastAsia"/>
      <w:color w:themeColor="text1"/>
    </w:rPr>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tblBorders>
    </w:tblPr>
    <w:tblStylePr w:type="firstRow">
      <w:rPr>
        <w:sz w:val="24"/>
        <w:szCs w:val="24"/>
      </w:rPr>
      <w:tblPr/>
      <w:tcPr>
        <w:tcBorders>
          <w:top w:val="nil"/>
          <w:left w:val="nil"/>
          <w:bottom w:val="single" w:color="755DD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5DD9" w:themeColor="accent3" w:sz="8" w:space="0"/>
          <w:insideH w:val="nil"/>
          <w:insideV w:val="nil"/>
        </w:tcBorders>
        <w:shd w:val="clear" w:color="auto" w:fill="FFFFFF" w:themeFill="background1"/>
      </w:tcPr>
    </w:tblStylePr>
    <w:tblStylePr w:type="lastCol">
      <w:tblPr/>
      <w:tcPr>
        <w:tcBorders>
          <w:top w:val="nil"/>
          <w:left w:val="single" w:color="755DD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top w:val="nil"/>
          <w:bottom w:val="nil"/>
          <w:insideH w:val="nil"/>
          <w:insideV w:val="nil"/>
        </w:tcBorders>
        <w:shd w:val="clear" w:color="auto" w:fill="DCD6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643c5a"/>
    <w:rPr>
      <w:rFonts w:eastAsiaTheme="majorEastAsia"/>
      <w:color w:themeColor="text1"/>
    </w:rPr>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tblBorders>
    </w:tblPr>
    <w:tblStylePr w:type="firstRow">
      <w:rPr>
        <w:sz w:val="24"/>
        <w:szCs w:val="24"/>
      </w:rPr>
      <w:tblPr/>
      <w:tcPr>
        <w:tcBorders>
          <w:top w:val="nil"/>
          <w:left w:val="nil"/>
          <w:bottom w:val="single" w:color="665EB8"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65EB8" w:themeColor="accent4" w:sz="8" w:space="0"/>
          <w:insideH w:val="nil"/>
          <w:insideV w:val="nil"/>
        </w:tcBorders>
        <w:shd w:val="clear" w:color="auto" w:fill="FFFFFF" w:themeFill="background1"/>
      </w:tcPr>
    </w:tblStylePr>
    <w:tblStylePr w:type="lastCol">
      <w:tblPr/>
      <w:tcPr>
        <w:tcBorders>
          <w:top w:val="nil"/>
          <w:left w:val="single" w:color="665EB8"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7ED" w:themeFill="accent4" w:themeFillTint="3f"/>
      </w:tcPr>
    </w:tblStylePr>
    <w:tblStylePr w:type="band1Horz">
      <w:tblPr/>
      <w:tcPr>
        <w:tcBorders>
          <w:top w:val="nil"/>
          <w:bottom w:val="nil"/>
          <w:insideH w:val="nil"/>
          <w:insideV w:val="nil"/>
        </w:tcBorders>
        <w:shd w:val="clear" w:color="auto" w:fill="D9D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643c5a"/>
    <w:rPr>
      <w:rFonts w:eastAsiaTheme="majorEastAsia"/>
      <w:color w:themeColor="text1"/>
    </w:rPr>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tblBorders>
    </w:tblPr>
    <w:tblStylePr w:type="firstRow">
      <w:rPr>
        <w:sz w:val="24"/>
        <w:szCs w:val="24"/>
      </w:rPr>
      <w:tblPr/>
      <w:tcPr>
        <w:tcBorders>
          <w:top w:val="nil"/>
          <w:left w:val="nil"/>
          <w:bottom w:val="single" w:color="0066FF"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66FF" w:themeColor="accent5" w:sz="8" w:space="0"/>
          <w:insideH w:val="nil"/>
          <w:insideV w:val="nil"/>
        </w:tcBorders>
        <w:shd w:val="clear" w:color="auto" w:fill="FFFFFF" w:themeFill="background1"/>
      </w:tcPr>
    </w:tblStylePr>
    <w:tblStylePr w:type="lastCol">
      <w:tblPr/>
      <w:tcPr>
        <w:tcBorders>
          <w:top w:val="nil"/>
          <w:left w:val="single" w:color="0066FF"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9FF" w:themeFill="accent5" w:themeFillTint="3f"/>
      </w:tcPr>
    </w:tblStylePr>
    <w:tblStylePr w:type="band1Horz">
      <w:tblPr/>
      <w:tcPr>
        <w:tcBorders>
          <w:top w:val="nil"/>
          <w:bottom w:val="nil"/>
          <w:insideH w:val="nil"/>
          <w:insideV w:val="nil"/>
        </w:tcBorders>
        <w:shd w:val="clear" w:color="auto" w:fill="C0D9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643c5a"/>
    <w:rPr>
      <w:rFonts w:eastAsiaTheme="majorEastAsia"/>
      <w:color w:themeColor="text1"/>
    </w:rPr>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tblBorders>
    </w:tblPr>
    <w:tblStylePr w:type="firstRow">
      <w:rPr>
        <w:sz w:val="24"/>
        <w:szCs w:val="24"/>
      </w:rPr>
      <w:tblPr/>
      <w:tcPr>
        <w:tcBorders>
          <w:top w:val="nil"/>
          <w:left w:val="nil"/>
          <w:bottom w:val="single" w:color="5982DB"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982DB" w:themeColor="accent6" w:sz="8" w:space="0"/>
          <w:insideH w:val="nil"/>
          <w:insideV w:val="nil"/>
        </w:tcBorders>
        <w:shd w:val="clear" w:color="auto" w:fill="FFFFFF" w:themeFill="background1"/>
      </w:tcPr>
    </w:tblStylePr>
    <w:tblStylePr w:type="lastCol">
      <w:tblPr/>
      <w:tcPr>
        <w:tcBorders>
          <w:top w:val="nil"/>
          <w:left w:val="single" w:color="5982DB"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FF6" w:themeFill="accent6" w:themeFillTint="3f"/>
      </w:tcPr>
    </w:tblStylePr>
    <w:tblStylePr w:type="band1Horz">
      <w:tblPr/>
      <w:tcPr>
        <w:tcBorders>
          <w:top w:val="nil"/>
          <w:bottom w:val="nil"/>
          <w:insideH w:val="nil"/>
          <w:insideV w:val="nil"/>
        </w:tcBorders>
        <w:shd w:val="clear" w:color="auto" w:fill="D5DF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643c5a"/>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643c5a"/>
    <w:tblPr>
      <w:tblStyleRowBandSize w:val="1"/>
      <w:tblStyleColBandSize w:val="1"/>
      <w:tblBorders>
        <w:top w:val="single" w:color="CB3EC7" w:themeColor="accent1" w:themeTint="bf" w:sz="8" w:space="0"/>
        <w:left w:val="single" w:color="CB3EC7" w:themeColor="accent1" w:themeTint="bf" w:sz="8" w:space="0"/>
        <w:bottom w:val="single" w:color="CB3EC7" w:themeColor="accent1" w:themeTint="bf" w:sz="8" w:space="0"/>
        <w:right w:val="single" w:color="CB3EC7" w:themeColor="accent1" w:themeTint="bf" w:sz="8" w:space="0"/>
        <w:insideH w:val="single" w:color="CB3EC7" w:themeColor="accent1" w:themeTint="bf" w:sz="8" w:space="0"/>
      </w:tblBorders>
    </w:tblPr>
    <w:tblStylePr w:type="firstRow">
      <w:pPr>
        <w:spacing w:before="0" w:after="0" w:line="240" w:lineRule="auto"/>
      </w:pPr>
      <w:rPr>
        <w:b/>
        <w:bCs/>
        <w:color w:themeColor="background1"/>
      </w:rPr>
      <w:tblPr/>
      <w:tcPr>
        <w:tcBorders>
          <w:top w:val="single" w:color="CB3EC7" w:themeColor="accent1" w:sz="8" w:space="0"/>
          <w:left w:val="single" w:color="CB3EC7" w:themeColor="accent1" w:sz="8" w:space="0"/>
          <w:bottom w:val="single" w:color="CB3EC7" w:themeColor="accent1" w:sz="8" w:space="0"/>
          <w:right w:val="single" w:color="CB3EC7" w:themeColor="accent1" w:sz="8" w:space="0"/>
          <w:insideH w:val="nil"/>
          <w:insideV w:val="nil"/>
        </w:tcBorders>
        <w:shd w:val="clear" w:color="auto" w:fill="92278F" w:themeFill="accent1"/>
      </w:tcPr>
    </w:tblStylePr>
    <w:tblStylePr w:type="lastRow">
      <w:pPr>
        <w:spacing w:before="0" w:after="0" w:line="240" w:lineRule="auto"/>
      </w:pPr>
      <w:rPr>
        <w:b/>
        <w:bCs/>
      </w:rPr>
      <w:tblPr/>
      <w:tcPr>
        <w:tcBorders>
          <w:top w:val="double" w:color="CB3EC7" w:themeColor="accent1" w:sz="6" w:space="0"/>
          <w:left w:val="single" w:color="CB3EC7" w:themeColor="accent1" w:sz="8" w:space="0"/>
          <w:bottom w:val="single" w:color="CB3EC7" w:themeColor="accent1" w:sz="8" w:space="0"/>
          <w:right w:val="single" w:color="CB3EC7"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EEBFEC" w:themeFill="accent1" w:themeFillTint="3f"/>
      </w:tcPr>
    </w:tblStylePr>
    <w:tblStylePr w:type="band1Horz">
      <w:tblPr/>
      <w:tcPr>
        <w:tcBorders>
          <w:insideH w:val="nil"/>
          <w:insideV w:val="nil"/>
        </w:tcBorders>
        <w:shd w:val="clear" w:color="auto" w:fill="EEBFEC"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643c5a"/>
    <w:tblPr>
      <w:tblStyleRowBandSize w:val="1"/>
      <w:tblStyleColBandSize w:val="1"/>
      <w:tblBorders>
        <w:top w:val="single" w:color="B381DE" w:themeColor="accent2" w:themeTint="bf" w:sz="8" w:space="0"/>
        <w:left w:val="single" w:color="B381DE" w:themeColor="accent2" w:themeTint="bf" w:sz="8" w:space="0"/>
        <w:bottom w:val="single" w:color="B381DE" w:themeColor="accent2" w:themeTint="bf" w:sz="8" w:space="0"/>
        <w:right w:val="single" w:color="B381DE" w:themeColor="accent2" w:themeTint="bf" w:sz="8" w:space="0"/>
        <w:insideH w:val="single" w:color="B381DE" w:themeColor="accent2" w:themeTint="bf" w:sz="8" w:space="0"/>
      </w:tblBorders>
    </w:tblPr>
    <w:tblStylePr w:type="firstRow">
      <w:pPr>
        <w:spacing w:before="0" w:after="0" w:line="240" w:lineRule="auto"/>
      </w:pPr>
      <w:rPr>
        <w:b/>
        <w:bCs/>
        <w:color w:themeColor="background1"/>
      </w:rPr>
      <w:tblPr/>
      <w:tcPr>
        <w:tcBorders>
          <w:top w:val="single" w:color="B381DE" w:themeColor="accent2" w:sz="8" w:space="0"/>
          <w:left w:val="single" w:color="B381DE" w:themeColor="accent2" w:sz="8" w:space="0"/>
          <w:bottom w:val="single" w:color="B381DE" w:themeColor="accent2" w:sz="8" w:space="0"/>
          <w:right w:val="single" w:color="B381DE" w:themeColor="accent2" w:sz="8" w:space="0"/>
          <w:insideH w:val="nil"/>
          <w:insideV w:val="nil"/>
        </w:tcBorders>
        <w:shd w:val="clear" w:color="auto" w:fill="9B57D3" w:themeFill="accent2"/>
      </w:tcPr>
    </w:tblStylePr>
    <w:tblStylePr w:type="lastRow">
      <w:pPr>
        <w:spacing w:before="0" w:after="0" w:line="240" w:lineRule="auto"/>
      </w:pPr>
      <w:rPr>
        <w:b/>
        <w:bCs/>
      </w:rPr>
      <w:tblPr/>
      <w:tcPr>
        <w:tcBorders>
          <w:top w:val="double" w:color="B381DE" w:themeColor="accent2" w:sz="6" w:space="0"/>
          <w:left w:val="single" w:color="B381DE" w:themeColor="accent2" w:sz="8" w:space="0"/>
          <w:bottom w:val="single" w:color="B381DE" w:themeColor="accent2" w:sz="8" w:space="0"/>
          <w:right w:val="single" w:color="B381DE"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6D5F4" w:themeFill="accent2" w:themeFillTint="3f"/>
      </w:tcPr>
    </w:tblStylePr>
    <w:tblStylePr w:type="band1Horz">
      <w:tblPr/>
      <w:tcPr>
        <w:tcBorders>
          <w:insideH w:val="nil"/>
          <w:insideV w:val="nil"/>
        </w:tcBorders>
        <w:shd w:val="clear" w:color="auto" w:fill="E6D5F4"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643c5a"/>
    <w:tblPr>
      <w:tblStyleRowBandSize w:val="1"/>
      <w:tblStyleColBandSize w:val="1"/>
      <w:tblBorders>
        <w:top w:val="single" w:color="9785E2" w:themeColor="accent3" w:themeTint="bf" w:sz="8" w:space="0"/>
        <w:left w:val="single" w:color="9785E2" w:themeColor="accent3" w:themeTint="bf" w:sz="8" w:space="0"/>
        <w:bottom w:val="single" w:color="9785E2" w:themeColor="accent3" w:themeTint="bf" w:sz="8" w:space="0"/>
        <w:right w:val="single" w:color="9785E2" w:themeColor="accent3" w:themeTint="bf" w:sz="8" w:space="0"/>
        <w:insideH w:val="single" w:color="9785E2" w:themeColor="accent3" w:themeTint="bf" w:sz="8" w:space="0"/>
      </w:tblBorders>
    </w:tblPr>
    <w:tblStylePr w:type="firstRow">
      <w:pPr>
        <w:spacing w:before="0" w:after="0" w:line="240" w:lineRule="auto"/>
      </w:pPr>
      <w:rPr>
        <w:b/>
        <w:bCs/>
        <w:color w:themeColor="background1"/>
      </w:rPr>
      <w:tblPr/>
      <w:tcPr>
        <w:tcBorders>
          <w:top w:val="single" w:color="9785E2" w:themeColor="accent3" w:sz="8" w:space="0"/>
          <w:left w:val="single" w:color="9785E2" w:themeColor="accent3" w:sz="8" w:space="0"/>
          <w:bottom w:val="single" w:color="9785E2" w:themeColor="accent3" w:sz="8" w:space="0"/>
          <w:right w:val="single" w:color="9785E2" w:themeColor="accent3" w:sz="8" w:space="0"/>
          <w:insideH w:val="nil"/>
          <w:insideV w:val="nil"/>
        </w:tcBorders>
        <w:shd w:val="clear" w:color="auto" w:fill="755DD9" w:themeFill="accent3"/>
      </w:tcPr>
    </w:tblStylePr>
    <w:tblStylePr w:type="lastRow">
      <w:pPr>
        <w:spacing w:before="0" w:after="0" w:line="240" w:lineRule="auto"/>
      </w:pPr>
      <w:rPr>
        <w:b/>
        <w:bCs/>
      </w:rPr>
      <w:tblPr/>
      <w:tcPr>
        <w:tcBorders>
          <w:top w:val="double" w:color="9785E2" w:themeColor="accent3" w:sz="6" w:space="0"/>
          <w:left w:val="single" w:color="9785E2" w:themeColor="accent3" w:sz="8" w:space="0"/>
          <w:bottom w:val="single" w:color="9785E2" w:themeColor="accent3" w:sz="8" w:space="0"/>
          <w:right w:val="single" w:color="9785E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DCD6F5" w:themeFill="accent3" w:themeFillTint="3f"/>
      </w:tcPr>
    </w:tblStylePr>
    <w:tblStylePr w:type="band1Horz">
      <w:tblPr/>
      <w:tcPr>
        <w:tcBorders>
          <w:insideH w:val="nil"/>
          <w:insideV w:val="nil"/>
        </w:tcBorders>
        <w:shd w:val="clear" w:color="auto" w:fill="DCD6F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643c5a"/>
    <w:tblPr>
      <w:tblStyleRowBandSize w:val="1"/>
      <w:tblStyleColBandSize w:val="1"/>
      <w:tblBorders>
        <w:top w:val="single" w:color="8C86C9" w:themeColor="accent4" w:themeTint="bf" w:sz="8" w:space="0"/>
        <w:left w:val="single" w:color="8C86C9" w:themeColor="accent4" w:themeTint="bf" w:sz="8" w:space="0"/>
        <w:bottom w:val="single" w:color="8C86C9" w:themeColor="accent4" w:themeTint="bf" w:sz="8" w:space="0"/>
        <w:right w:val="single" w:color="8C86C9" w:themeColor="accent4" w:themeTint="bf" w:sz="8" w:space="0"/>
        <w:insideH w:val="single" w:color="8C86C9" w:themeColor="accent4" w:themeTint="bf" w:sz="8" w:space="0"/>
      </w:tblBorders>
    </w:tblPr>
    <w:tblStylePr w:type="firstRow">
      <w:pPr>
        <w:spacing w:before="0" w:after="0" w:line="240" w:lineRule="auto"/>
      </w:pPr>
      <w:rPr>
        <w:b/>
        <w:bCs/>
        <w:color w:themeColor="background1"/>
      </w:rPr>
      <w:tblPr/>
      <w:tcPr>
        <w:tcBorders>
          <w:top w:val="single" w:color="8C86C9" w:themeColor="accent4" w:sz="8" w:space="0"/>
          <w:left w:val="single" w:color="8C86C9" w:themeColor="accent4" w:sz="8" w:space="0"/>
          <w:bottom w:val="single" w:color="8C86C9" w:themeColor="accent4" w:sz="8" w:space="0"/>
          <w:right w:val="single" w:color="8C86C9" w:themeColor="accent4" w:sz="8" w:space="0"/>
          <w:insideH w:val="nil"/>
          <w:insideV w:val="nil"/>
        </w:tcBorders>
        <w:shd w:val="clear" w:color="auto" w:fill="665EB8" w:themeFill="accent4"/>
      </w:tcPr>
    </w:tblStylePr>
    <w:tblStylePr w:type="lastRow">
      <w:pPr>
        <w:spacing w:before="0" w:after="0" w:line="240" w:lineRule="auto"/>
      </w:pPr>
      <w:rPr>
        <w:b/>
        <w:bCs/>
      </w:rPr>
      <w:tblPr/>
      <w:tcPr>
        <w:tcBorders>
          <w:top w:val="double" w:color="8C86C9" w:themeColor="accent4" w:sz="6" w:space="0"/>
          <w:left w:val="single" w:color="8C86C9" w:themeColor="accent4" w:sz="8" w:space="0"/>
          <w:bottom w:val="single" w:color="8C86C9" w:themeColor="accent4" w:sz="8" w:space="0"/>
          <w:right w:val="single" w:color="8C86C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9D7ED" w:themeFill="accent4" w:themeFillTint="3f"/>
      </w:tcPr>
    </w:tblStylePr>
    <w:tblStylePr w:type="band1Horz">
      <w:tblPr/>
      <w:tcPr>
        <w:tcBorders>
          <w:insideH w:val="nil"/>
          <w:insideV w:val="nil"/>
        </w:tcBorders>
        <w:shd w:val="clear" w:color="auto" w:fill="D9D7E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643c5a"/>
    <w:tblPr>
      <w:tblStyleRowBandSize w:val="1"/>
      <w:tblStyleColBandSize w:val="1"/>
      <w:tblBorders>
        <w:top w:val="single" w:color="408CFF" w:themeColor="accent5" w:themeTint="bf" w:sz="8" w:space="0"/>
        <w:left w:val="single" w:color="408CFF" w:themeColor="accent5" w:themeTint="bf" w:sz="8" w:space="0"/>
        <w:bottom w:val="single" w:color="408CFF" w:themeColor="accent5" w:themeTint="bf" w:sz="8" w:space="0"/>
        <w:right w:val="single" w:color="408CFF" w:themeColor="accent5" w:themeTint="bf" w:sz="8" w:space="0"/>
        <w:insideH w:val="single" w:color="408CFF" w:themeColor="accent5" w:themeTint="bf" w:sz="8" w:space="0"/>
      </w:tblBorders>
    </w:tblPr>
    <w:tblStylePr w:type="firstRow">
      <w:pPr>
        <w:spacing w:before="0" w:after="0" w:line="240" w:lineRule="auto"/>
      </w:pPr>
      <w:rPr>
        <w:b/>
        <w:bCs/>
        <w:color w:themeColor="background1"/>
      </w:rPr>
      <w:tblPr/>
      <w:tcPr>
        <w:tcBorders>
          <w:top w:val="single" w:color="408CFF" w:themeColor="accent5" w:sz="8" w:space="0"/>
          <w:left w:val="single" w:color="408CFF" w:themeColor="accent5" w:sz="8" w:space="0"/>
          <w:bottom w:val="single" w:color="408CFF" w:themeColor="accent5" w:sz="8" w:space="0"/>
          <w:right w:val="single" w:color="408CFF" w:themeColor="accent5" w:sz="8" w:space="0"/>
          <w:insideH w:val="nil"/>
          <w:insideV w:val="nil"/>
        </w:tcBorders>
        <w:shd w:val="clear" w:color="auto" w:fill="0066FF" w:themeFill="accent5"/>
      </w:tcPr>
    </w:tblStylePr>
    <w:tblStylePr w:type="lastRow">
      <w:pPr>
        <w:spacing w:before="0" w:after="0" w:line="240" w:lineRule="auto"/>
      </w:pPr>
      <w:rPr>
        <w:b/>
        <w:bCs/>
      </w:rPr>
      <w:tblPr/>
      <w:tcPr>
        <w:tcBorders>
          <w:top w:val="double" w:color="408CFF" w:themeColor="accent5" w:sz="6" w:space="0"/>
          <w:left w:val="single" w:color="408CFF" w:themeColor="accent5" w:sz="8" w:space="0"/>
          <w:bottom w:val="single" w:color="408CFF" w:themeColor="accent5" w:sz="8" w:space="0"/>
          <w:right w:val="single" w:color="408CFF"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C0D9FF" w:themeFill="accent5" w:themeFillTint="3f"/>
      </w:tcPr>
    </w:tblStylePr>
    <w:tblStylePr w:type="band1Horz">
      <w:tblPr/>
      <w:tcPr>
        <w:tcBorders>
          <w:insideH w:val="nil"/>
          <w:insideV w:val="nil"/>
        </w:tcBorders>
        <w:shd w:val="clear" w:color="auto" w:fill="C0D9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643c5a"/>
    <w:tblPr>
      <w:tblStyleRowBandSize w:val="1"/>
      <w:tblStyleColBandSize w:val="1"/>
      <w:tblBorders>
        <w:top w:val="single" w:color="82A1E4" w:themeColor="accent6" w:themeTint="bf" w:sz="8" w:space="0"/>
        <w:left w:val="single" w:color="82A1E4" w:themeColor="accent6" w:themeTint="bf" w:sz="8" w:space="0"/>
        <w:bottom w:val="single" w:color="82A1E4" w:themeColor="accent6" w:themeTint="bf" w:sz="8" w:space="0"/>
        <w:right w:val="single" w:color="82A1E4" w:themeColor="accent6" w:themeTint="bf" w:sz="8" w:space="0"/>
        <w:insideH w:val="single" w:color="82A1E4" w:themeColor="accent6" w:themeTint="bf" w:sz="8" w:space="0"/>
      </w:tblBorders>
    </w:tblPr>
    <w:tblStylePr w:type="firstRow">
      <w:pPr>
        <w:spacing w:before="0" w:after="0" w:line="240" w:lineRule="auto"/>
      </w:pPr>
      <w:rPr>
        <w:b/>
        <w:bCs/>
        <w:color w:themeColor="background1"/>
      </w:rPr>
      <w:tblPr/>
      <w:tcPr>
        <w:tcBorders>
          <w:top w:val="single" w:color="82A1E4" w:themeColor="accent6" w:sz="8" w:space="0"/>
          <w:left w:val="single" w:color="82A1E4" w:themeColor="accent6" w:sz="8" w:space="0"/>
          <w:bottom w:val="single" w:color="82A1E4" w:themeColor="accent6" w:sz="8" w:space="0"/>
          <w:right w:val="single" w:color="82A1E4" w:themeColor="accent6" w:sz="8" w:space="0"/>
          <w:insideH w:val="nil"/>
          <w:insideV w:val="nil"/>
        </w:tcBorders>
        <w:shd w:val="clear" w:color="auto" w:fill="5982DB" w:themeFill="accent6"/>
      </w:tcPr>
    </w:tblStylePr>
    <w:tblStylePr w:type="lastRow">
      <w:pPr>
        <w:spacing w:before="0" w:after="0" w:line="240" w:lineRule="auto"/>
      </w:pPr>
      <w:rPr>
        <w:b/>
        <w:bCs/>
      </w:rPr>
      <w:tblPr/>
      <w:tcPr>
        <w:tcBorders>
          <w:top w:val="double" w:color="82A1E4" w:themeColor="accent6" w:sz="6" w:space="0"/>
          <w:left w:val="single" w:color="82A1E4" w:themeColor="accent6" w:sz="8" w:space="0"/>
          <w:bottom w:val="single" w:color="82A1E4" w:themeColor="accent6" w:sz="8" w:space="0"/>
          <w:right w:val="single" w:color="82A1E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D5DFF6" w:themeFill="accent6" w:themeFillTint="3f"/>
      </w:tcPr>
    </w:tblStylePr>
    <w:tblStylePr w:type="band1Horz">
      <w:tblPr/>
      <w:tcPr>
        <w:tcBorders>
          <w:insideH w:val="nil"/>
          <w:insideV w:val="nil"/>
        </w:tcBorders>
        <w:shd w:val="clear" w:color="auto" w:fill="D5DFF6"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1">
    <w:name w:val="Medium Shading 2 Accent 1"/>
    <w:basedOn w:val="Standaardtabel"/>
    <w:uiPriority w:val="64"/>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2278F"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92278F" w:themeFill="accent1"/>
      </w:tcPr>
    </w:tblStylePr>
    <w:tblStylePr w:type="lastCol">
      <w:rPr>
        <w:b/>
        <w:bCs/>
        <w:color w:themeColor="background1"/>
      </w:rPr>
      <w:tblPr/>
      <w:tcPr>
        <w:tcBorders>
          <w:left w:val="nil"/>
          <w:right w:val="nil"/>
          <w:insideH w:val="nil"/>
          <w:insideV w:val="nil"/>
        </w:tcBorders>
        <w:shd w:val="clear" w:color="auto" w:fill="9227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57D3"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9B57D3" w:themeFill="accent2"/>
      </w:tcPr>
    </w:tblStylePr>
    <w:tblStylePr w:type="lastCol">
      <w:rPr>
        <w:b/>
        <w:bCs/>
        <w:color w:themeColor="background1"/>
      </w:rPr>
      <w:tblPr/>
      <w:tcPr>
        <w:tcBorders>
          <w:left w:val="nil"/>
          <w:right w:val="nil"/>
          <w:insideH w:val="nil"/>
          <w:insideV w:val="nil"/>
        </w:tcBorders>
        <w:shd w:val="clear" w:color="auto" w:fill="9B57D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755DD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755DD9" w:themeFill="accent3"/>
      </w:tcPr>
    </w:tblStylePr>
    <w:tblStylePr w:type="lastCol">
      <w:rPr>
        <w:b/>
        <w:bCs/>
        <w:color w:themeColor="background1"/>
      </w:rPr>
      <w:tblPr/>
      <w:tcPr>
        <w:tcBorders>
          <w:left w:val="nil"/>
          <w:right w:val="nil"/>
          <w:insideH w:val="nil"/>
          <w:insideV w:val="nil"/>
        </w:tcBorders>
        <w:shd w:val="clear" w:color="auto" w:fill="755D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665EB8"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665EB8" w:themeFill="accent4"/>
      </w:tcPr>
    </w:tblStylePr>
    <w:tblStylePr w:type="lastCol">
      <w:rPr>
        <w:b/>
        <w:bCs/>
        <w:color w:themeColor="background1"/>
      </w:rPr>
      <w:tblPr/>
      <w:tcPr>
        <w:tcBorders>
          <w:left w:val="nil"/>
          <w:right w:val="nil"/>
          <w:insideH w:val="nil"/>
          <w:insideV w:val="nil"/>
        </w:tcBorders>
        <w:shd w:val="clear" w:color="auto" w:fill="665EB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66FF"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66FF" w:themeFill="accent5"/>
      </w:tcPr>
    </w:tblStylePr>
    <w:tblStylePr w:type="lastCol">
      <w:rPr>
        <w:b/>
        <w:bCs/>
        <w:color w:themeColor="background1"/>
      </w:rPr>
      <w:tblPr/>
      <w:tcPr>
        <w:tcBorders>
          <w:left w:val="nil"/>
          <w:right w:val="nil"/>
          <w:insideH w:val="nil"/>
          <w:insideV w:val="nil"/>
        </w:tcBorders>
        <w:shd w:val="clear" w:color="auto" w:fill="0066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643c5a"/>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5982DB"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5982DB" w:themeFill="accent6"/>
      </w:tcPr>
    </w:tblStylePr>
    <w:tblStylePr w:type="lastCol">
      <w:rPr>
        <w:b/>
        <w:bCs/>
        <w:color w:themeColor="background1"/>
      </w:rPr>
      <w:tblPr/>
      <w:tcPr>
        <w:tcBorders>
          <w:left w:val="nil"/>
          <w:right w:val="nil"/>
          <w:insideH w:val="nil"/>
          <w:insideV w:val="nil"/>
        </w:tcBorders>
        <w:shd w:val="clear" w:color="auto" w:fill="5982D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Gemiddeldraster1">
    <w:name w:val="Medium Grid 1"/>
    <w:basedOn w:val="Standaardtabel"/>
    <w:uiPriority w:val="67"/>
    <w:semiHidden/>
    <w:unhideWhenUsed/>
    <w:rsid w:val="00643c5a"/>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643c5a"/>
    <w:tblPr>
      <w:tblStyleRowBandSize w:val="1"/>
      <w:tblStyleColBandSize w:val="1"/>
      <w:tblBorders>
        <w:top w:val="single" w:color="CB3EC7" w:themeColor="accent1" w:themeTint="bf" w:sz="8" w:space="0"/>
        <w:left w:val="single" w:color="CB3EC7" w:themeColor="accent1" w:themeTint="bf" w:sz="8" w:space="0"/>
        <w:bottom w:val="single" w:color="CB3EC7" w:themeColor="accent1" w:themeTint="bf" w:sz="8" w:space="0"/>
        <w:right w:val="single" w:color="CB3EC7" w:themeColor="accent1" w:themeTint="bf" w:sz="8" w:space="0"/>
        <w:insideH w:val="single" w:color="CB3EC7" w:themeColor="accent1" w:themeTint="bf" w:sz="8" w:space="0"/>
        <w:insideV w:val="single" w:color="CB3EC7" w:themeColor="accent1" w:themeTint="bf" w:sz="8" w:space="0"/>
      </w:tblBorders>
    </w:tblPr>
    <w:tcPr>
      <w:shd w:val="clear" w:color="auto" w:fill="EEBFEC" w:themeFill="accent1" w:themeFillTint="3f"/>
    </w:tcPr>
    <w:tblStylePr w:type="firstRow">
      <w:rPr>
        <w:b/>
        <w:bCs/>
      </w:rPr>
      <w:tblPr/>
    </w:tblStylePr>
    <w:tblStylePr w:type="lastRow">
      <w:rPr>
        <w:b/>
        <w:bCs/>
      </w:rPr>
      <w:tblPr/>
      <w:tcPr>
        <w:tcBorders>
          <w:top w:val="single" w:color="CB3EC7" w:themeColor="accent1" w:sz="18" w:space="0"/>
        </w:tcBorders>
      </w:tcPr>
    </w:tblStylePr>
    <w:tblStylePr w:type="firstCol">
      <w:rPr>
        <w:b/>
        <w:bCs/>
      </w:rPr>
      <w:tblPr/>
    </w:tblStylePr>
    <w:tblStylePr w:type="lastCol">
      <w:rPr>
        <w:b/>
        <w:bCs/>
      </w:rPr>
      <w:tblPr/>
    </w:tblStylePr>
    <w:tblStylePr w:type="band1Vert">
      <w:tblPr/>
      <w:tcPr>
        <w:shd w:val="clear" w:color="auto" w:fill="DC7FD9" w:themeFill="accent1" w:themeFillTint="7f"/>
      </w:tcPr>
    </w:tblStylePr>
    <w:tblStylePr w:type="band1Horz">
      <w:tblPr/>
      <w:tcPr>
        <w:shd w:val="clear" w:color="auto" w:fill="DC7FD9" w:themeFill="accent1" w:themeFillTint="7f"/>
      </w:tcPr>
    </w:tblStylePr>
  </w:style>
  <w:style w:type="table" w:styleId="Gemiddeldraster1-accent2">
    <w:name w:val="Medium Grid 1 Accent 2"/>
    <w:basedOn w:val="Standaardtabel"/>
    <w:uiPriority w:val="67"/>
    <w:semiHidden/>
    <w:unhideWhenUsed/>
    <w:rsid w:val="00643c5a"/>
    <w:tblPr>
      <w:tblStyleRowBandSize w:val="1"/>
      <w:tblStyleColBandSize w:val="1"/>
      <w:tblBorders>
        <w:top w:val="single" w:color="B381DE" w:themeColor="accent2" w:themeTint="bf" w:sz="8" w:space="0"/>
        <w:left w:val="single" w:color="B381DE" w:themeColor="accent2" w:themeTint="bf" w:sz="8" w:space="0"/>
        <w:bottom w:val="single" w:color="B381DE" w:themeColor="accent2" w:themeTint="bf" w:sz="8" w:space="0"/>
        <w:right w:val="single" w:color="B381DE" w:themeColor="accent2" w:themeTint="bf" w:sz="8" w:space="0"/>
        <w:insideH w:val="single" w:color="B381DE" w:themeColor="accent2" w:themeTint="bf" w:sz="8" w:space="0"/>
        <w:insideV w:val="single" w:color="B381DE" w:themeColor="accent2" w:themeTint="bf" w:sz="8" w:space="0"/>
      </w:tblBorders>
    </w:tblPr>
    <w:tcPr>
      <w:shd w:val="clear" w:color="auto" w:fill="E6D5F4" w:themeFill="accent2" w:themeFillTint="3f"/>
    </w:tcPr>
    <w:tblStylePr w:type="firstRow">
      <w:rPr>
        <w:b/>
        <w:bCs/>
      </w:rPr>
      <w:tblPr/>
    </w:tblStylePr>
    <w:tblStylePr w:type="lastRow">
      <w:rPr>
        <w:b/>
        <w:bCs/>
      </w:rPr>
      <w:tblPr/>
      <w:tcPr>
        <w:tcBorders>
          <w:top w:val="single" w:color="B381DE" w:themeColor="accent2" w:sz="18" w:space="0"/>
        </w:tcBorders>
      </w:tcPr>
    </w:tblStylePr>
    <w:tblStylePr w:type="firstCol">
      <w:rPr>
        <w:b/>
        <w:bCs/>
      </w:rPr>
      <w:tblPr/>
    </w:tblStylePr>
    <w:tblStylePr w:type="lastCol">
      <w:rPr>
        <w:b/>
        <w:bCs/>
      </w:rPr>
      <w:tblPr/>
    </w:tblStylePr>
    <w:tblStylePr w:type="band1Vert">
      <w:tblPr/>
      <w:tcPr>
        <w:shd w:val="clear" w:color="auto" w:fill="CCABE9" w:themeFill="accent2" w:themeFillTint="7f"/>
      </w:tcPr>
    </w:tblStylePr>
    <w:tblStylePr w:type="band1Horz">
      <w:tblPr/>
      <w:tcPr>
        <w:shd w:val="clear" w:color="auto" w:fill="CCABE9" w:themeFill="accent2" w:themeFillTint="7f"/>
      </w:tcPr>
    </w:tblStylePr>
  </w:style>
  <w:style w:type="table" w:styleId="Gemiddeldraster1-accent3">
    <w:name w:val="Medium Grid 1 Accent 3"/>
    <w:basedOn w:val="Standaardtabel"/>
    <w:uiPriority w:val="67"/>
    <w:semiHidden/>
    <w:unhideWhenUsed/>
    <w:rsid w:val="00643c5a"/>
    <w:tblPr>
      <w:tblStyleRowBandSize w:val="1"/>
      <w:tblStyleColBandSize w:val="1"/>
      <w:tblBorders>
        <w:top w:val="single" w:color="9785E2" w:themeColor="accent3" w:themeTint="bf" w:sz="8" w:space="0"/>
        <w:left w:val="single" w:color="9785E2" w:themeColor="accent3" w:themeTint="bf" w:sz="8" w:space="0"/>
        <w:bottom w:val="single" w:color="9785E2" w:themeColor="accent3" w:themeTint="bf" w:sz="8" w:space="0"/>
        <w:right w:val="single" w:color="9785E2" w:themeColor="accent3" w:themeTint="bf" w:sz="8" w:space="0"/>
        <w:insideH w:val="single" w:color="9785E2" w:themeColor="accent3" w:themeTint="bf" w:sz="8" w:space="0"/>
        <w:insideV w:val="single" w:color="9785E2" w:themeColor="accent3" w:themeTint="bf" w:sz="8" w:space="0"/>
      </w:tblBorders>
    </w:tblPr>
    <w:tcPr>
      <w:shd w:val="clear" w:color="auto" w:fill="DCD6F5" w:themeFill="accent3" w:themeFillTint="3f"/>
    </w:tcPr>
    <w:tblStylePr w:type="firstRow">
      <w:rPr>
        <w:b/>
        <w:bCs/>
      </w:rPr>
      <w:tblPr/>
    </w:tblStylePr>
    <w:tblStylePr w:type="lastRow">
      <w:rPr>
        <w:b/>
        <w:bCs/>
      </w:rPr>
      <w:tblPr/>
      <w:tcPr>
        <w:tcBorders>
          <w:top w:val="single" w:color="9785E2" w:themeColor="accent3" w:sz="18" w:space="0"/>
        </w:tcBorders>
      </w:tcPr>
    </w:tblStylePr>
    <w:tblStylePr w:type="firstCol">
      <w:rPr>
        <w:b/>
        <w:bCs/>
      </w:rPr>
      <w:tblPr/>
    </w:tblStylePr>
    <w:tblStylePr w:type="lastCol">
      <w:rPr>
        <w:b/>
        <w:bCs/>
      </w:rPr>
      <w:tblPr/>
    </w:tblStylePr>
    <w:tblStylePr w:type="band1Vert">
      <w:tblPr/>
      <w:tcPr>
        <w:shd w:val="clear" w:color="auto" w:fill="BAAEEC" w:themeFill="accent3" w:themeFillTint="7f"/>
      </w:tcPr>
    </w:tblStylePr>
    <w:tblStylePr w:type="band1Horz">
      <w:tblPr/>
      <w:tcPr>
        <w:shd w:val="clear" w:color="auto" w:fill="BAAEEC" w:themeFill="accent3" w:themeFillTint="7f"/>
      </w:tcPr>
    </w:tblStylePr>
  </w:style>
  <w:style w:type="table" w:styleId="Gemiddeldraster1-accent4">
    <w:name w:val="Medium Grid 1 Accent 4"/>
    <w:basedOn w:val="Standaardtabel"/>
    <w:uiPriority w:val="67"/>
    <w:semiHidden/>
    <w:unhideWhenUsed/>
    <w:rsid w:val="00643c5a"/>
    <w:tblPr>
      <w:tblStyleRowBandSize w:val="1"/>
      <w:tblStyleColBandSize w:val="1"/>
      <w:tblBorders>
        <w:top w:val="single" w:color="8C86C9" w:themeColor="accent4" w:themeTint="bf" w:sz="8" w:space="0"/>
        <w:left w:val="single" w:color="8C86C9" w:themeColor="accent4" w:themeTint="bf" w:sz="8" w:space="0"/>
        <w:bottom w:val="single" w:color="8C86C9" w:themeColor="accent4" w:themeTint="bf" w:sz="8" w:space="0"/>
        <w:right w:val="single" w:color="8C86C9" w:themeColor="accent4" w:themeTint="bf" w:sz="8" w:space="0"/>
        <w:insideH w:val="single" w:color="8C86C9" w:themeColor="accent4" w:themeTint="bf" w:sz="8" w:space="0"/>
        <w:insideV w:val="single" w:color="8C86C9" w:themeColor="accent4" w:themeTint="bf" w:sz="8" w:space="0"/>
      </w:tblBorders>
    </w:tblPr>
    <w:tcPr>
      <w:shd w:val="clear" w:color="auto" w:fill="D9D7ED" w:themeFill="accent4" w:themeFillTint="3f"/>
    </w:tcPr>
    <w:tblStylePr w:type="firstRow">
      <w:rPr>
        <w:b/>
        <w:bCs/>
      </w:rPr>
      <w:tblPr/>
    </w:tblStylePr>
    <w:tblStylePr w:type="lastRow">
      <w:rPr>
        <w:b/>
        <w:bCs/>
      </w:rPr>
      <w:tblPr/>
      <w:tcPr>
        <w:tcBorders>
          <w:top w:val="single" w:color="8C86C9" w:themeColor="accent4" w:sz="18" w:space="0"/>
        </w:tcBorders>
      </w:tcPr>
    </w:tblStylePr>
    <w:tblStylePr w:type="firstCol">
      <w:rPr>
        <w:b/>
        <w:bCs/>
      </w:rPr>
      <w:tblPr/>
    </w:tblStylePr>
    <w:tblStylePr w:type="lastCol">
      <w:rPr>
        <w:b/>
        <w:bCs/>
      </w:rPr>
      <w:tblPr/>
    </w:tblStylePr>
    <w:tblStylePr w:type="band1Vert">
      <w:tblPr/>
      <w:tcPr>
        <w:shd w:val="clear" w:color="auto" w:fill="B2AEDB" w:themeFill="accent4" w:themeFillTint="7f"/>
      </w:tcPr>
    </w:tblStylePr>
    <w:tblStylePr w:type="band1Horz">
      <w:tblPr/>
      <w:tcPr>
        <w:shd w:val="clear" w:color="auto" w:fill="B2AEDB" w:themeFill="accent4" w:themeFillTint="7f"/>
      </w:tcPr>
    </w:tblStylePr>
  </w:style>
  <w:style w:type="table" w:styleId="Gemiddeldraster1-accent5">
    <w:name w:val="Medium Grid 1 Accent 5"/>
    <w:basedOn w:val="Standaardtabel"/>
    <w:uiPriority w:val="67"/>
    <w:semiHidden/>
    <w:unhideWhenUsed/>
    <w:rsid w:val="00643c5a"/>
    <w:tblPr>
      <w:tblStyleRowBandSize w:val="1"/>
      <w:tblStyleColBandSize w:val="1"/>
      <w:tblBorders>
        <w:top w:val="single" w:color="408CFF" w:themeColor="accent5" w:themeTint="bf" w:sz="8" w:space="0"/>
        <w:left w:val="single" w:color="408CFF" w:themeColor="accent5" w:themeTint="bf" w:sz="8" w:space="0"/>
        <w:bottom w:val="single" w:color="408CFF" w:themeColor="accent5" w:themeTint="bf" w:sz="8" w:space="0"/>
        <w:right w:val="single" w:color="408CFF" w:themeColor="accent5" w:themeTint="bf" w:sz="8" w:space="0"/>
        <w:insideH w:val="single" w:color="408CFF" w:themeColor="accent5" w:themeTint="bf" w:sz="8" w:space="0"/>
        <w:insideV w:val="single" w:color="408CFF" w:themeColor="accent5" w:themeTint="bf" w:sz="8" w:space="0"/>
      </w:tblBorders>
    </w:tblPr>
    <w:tcPr>
      <w:shd w:val="clear" w:color="auto" w:fill="C0D9FF" w:themeFill="accent5" w:themeFillTint="3f"/>
    </w:tcPr>
    <w:tblStylePr w:type="firstRow">
      <w:rPr>
        <w:b/>
        <w:bCs/>
      </w:rPr>
      <w:tblPr/>
    </w:tblStylePr>
    <w:tblStylePr w:type="lastRow">
      <w:rPr>
        <w:b/>
        <w:bCs/>
      </w:rPr>
      <w:tblPr/>
      <w:tcPr>
        <w:tcBorders>
          <w:top w:val="single" w:color="408CFF" w:themeColor="accent5" w:sz="18" w:space="0"/>
        </w:tcBorders>
      </w:tcPr>
    </w:tblStylePr>
    <w:tblStylePr w:type="firstCol">
      <w:rPr>
        <w:b/>
        <w:bCs/>
      </w:rPr>
      <w:tblPr/>
    </w:tblStylePr>
    <w:tblStylePr w:type="lastCol">
      <w:rPr>
        <w:b/>
        <w:bCs/>
      </w:rPr>
      <w:tblPr/>
    </w:tblStylePr>
    <w:tblStylePr w:type="band1Vert">
      <w:tblPr/>
      <w:tcPr>
        <w:shd w:val="clear" w:color="auto" w:fill="80B2FF" w:themeFill="accent5" w:themeFillTint="7f"/>
      </w:tcPr>
    </w:tblStylePr>
    <w:tblStylePr w:type="band1Horz">
      <w:tblPr/>
      <w:tcPr>
        <w:shd w:val="clear" w:color="auto" w:fill="80B2FF" w:themeFill="accent5" w:themeFillTint="7f"/>
      </w:tcPr>
    </w:tblStylePr>
  </w:style>
  <w:style w:type="table" w:styleId="Gemiddeldraster1-accent6">
    <w:name w:val="Medium Grid 1 Accent 6"/>
    <w:basedOn w:val="Standaardtabel"/>
    <w:uiPriority w:val="67"/>
    <w:semiHidden/>
    <w:unhideWhenUsed/>
    <w:rsid w:val="00643c5a"/>
    <w:tblPr>
      <w:tblStyleRowBandSize w:val="1"/>
      <w:tblStyleColBandSize w:val="1"/>
      <w:tblBorders>
        <w:top w:val="single" w:color="82A1E4" w:themeColor="accent6" w:themeTint="bf" w:sz="8" w:space="0"/>
        <w:left w:val="single" w:color="82A1E4" w:themeColor="accent6" w:themeTint="bf" w:sz="8" w:space="0"/>
        <w:bottom w:val="single" w:color="82A1E4" w:themeColor="accent6" w:themeTint="bf" w:sz="8" w:space="0"/>
        <w:right w:val="single" w:color="82A1E4" w:themeColor="accent6" w:themeTint="bf" w:sz="8" w:space="0"/>
        <w:insideH w:val="single" w:color="82A1E4" w:themeColor="accent6" w:themeTint="bf" w:sz="8" w:space="0"/>
        <w:insideV w:val="single" w:color="82A1E4" w:themeColor="accent6" w:themeTint="bf" w:sz="8" w:space="0"/>
      </w:tblBorders>
    </w:tblPr>
    <w:tcPr>
      <w:shd w:val="clear" w:color="auto" w:fill="D5DFF6" w:themeFill="accent6" w:themeFillTint="3f"/>
    </w:tcPr>
    <w:tblStylePr w:type="firstRow">
      <w:rPr>
        <w:b/>
        <w:bCs/>
      </w:rPr>
      <w:tblPr/>
    </w:tblStylePr>
    <w:tblStylePr w:type="lastRow">
      <w:rPr>
        <w:b/>
        <w:bCs/>
      </w:rPr>
      <w:tblPr/>
      <w:tcPr>
        <w:tcBorders>
          <w:top w:val="single" w:color="82A1E4" w:themeColor="accent6" w:sz="18" w:space="0"/>
        </w:tcBorders>
      </w:tcPr>
    </w:tblStylePr>
    <w:tblStylePr w:type="firstCol">
      <w:rPr>
        <w:b/>
        <w:bCs/>
      </w:rPr>
      <w:tblPr/>
    </w:tblStylePr>
    <w:tblStylePr w:type="lastCol">
      <w:rPr>
        <w:b/>
        <w:bCs/>
      </w:rPr>
      <w:tblPr/>
    </w:tblStylePr>
    <w:tblStylePr w:type="band1Vert">
      <w:tblPr/>
      <w:tcPr>
        <w:shd w:val="clear" w:color="auto" w:fill="ACC0ED" w:themeFill="accent6" w:themeFillTint="7f"/>
      </w:tcPr>
    </w:tblStylePr>
    <w:tblStylePr w:type="band1Horz">
      <w:tblPr/>
      <w:tcPr>
        <w:shd w:val="clear" w:color="auto" w:fill="ACC0ED" w:themeFill="accent6" w:themeFillTint="7f"/>
      </w:tcPr>
    </w:tblStylePr>
  </w:style>
  <w:style w:type="table" w:styleId="Gemiddeldraster2">
    <w:name w:val="Medium Grid 2"/>
    <w:basedOn w:val="Standaardtabel"/>
    <w:uiPriority w:val="68"/>
    <w:semiHidden/>
    <w:unhideWhenUsed/>
    <w:rsid w:val="00643c5a"/>
    <w:rPr>
      <w:rFonts w:eastAsiaTheme="majorEastAsia"/>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643c5a"/>
    <w:rPr>
      <w:rFonts w:eastAsiaTheme="majorEastAsia"/>
      <w:color w:themeColor="text1"/>
    </w:rPr>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insideH w:val="single" w:color="92278F" w:themeColor="accent1" w:sz="8" w:space="0"/>
        <w:insideV w:val="single" w:color="92278F" w:themeColor="accent1" w:sz="8" w:space="0"/>
      </w:tblBorders>
    </w:tblPr>
    <w:tcPr>
      <w:shd w:val="clear" w:color="auto" w:fill="EEBFEC" w:themeFill="accent1" w:themeFillTint="3f"/>
    </w:tcPr>
    <w:tblStylePr w:type="firstRow">
      <w:rPr>
        <w:b/>
        <w:bCs/>
        <w:color w:themeColor="text1"/>
      </w:rPr>
      <w:tblPr/>
      <w:tcPr>
        <w:shd w:val="clear" w:color="auto" w:fill="F8E5F7"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1CBF0" w:themeFill="accent1" w:themeFillTint="33"/>
      </w:tcPr>
    </w:tblStylePr>
    <w:tblStylePr w:type="band1Vert">
      <w:tblPr/>
      <w:tcPr>
        <w:shd w:val="clear" w:color="auto" w:fill="DC7FD9" w:themeFill="accent1" w:themeFillTint="7f"/>
      </w:tcPr>
    </w:tblStylePr>
    <w:tblStylePr w:type="band1Horz">
      <w:tblPr/>
      <w:tcPr>
        <w:tcBorders>
          <w:insideH w:val="single" w:color="92278F" w:themeColor="accent1" w:sz="6" w:space="0"/>
          <w:insideV w:val="single" w:color="92278F" w:themeColor="accent1" w:sz="6" w:space="0"/>
        </w:tcBorders>
        <w:shd w:val="clear" w:color="auto" w:fill="DC7FD9"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643c5a"/>
    <w:rPr>
      <w:rFonts w:eastAsiaTheme="majorEastAsia"/>
      <w:color w:themeColor="text1"/>
    </w:rPr>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insideH w:val="single" w:color="9B57D3" w:themeColor="accent2" w:sz="8" w:space="0"/>
        <w:insideV w:val="single" w:color="9B57D3" w:themeColor="accent2" w:sz="8" w:space="0"/>
      </w:tblBorders>
    </w:tblPr>
    <w:tcPr>
      <w:shd w:val="clear" w:color="auto" w:fill="E6D5F4" w:themeFill="accent2" w:themeFillTint="3f"/>
    </w:tcPr>
    <w:tblStylePr w:type="firstRow">
      <w:rPr>
        <w:b/>
        <w:bCs/>
        <w:color w:themeColor="text1"/>
      </w:rPr>
      <w:tblPr/>
      <w:tcPr>
        <w:shd w:val="clear" w:color="auto" w:fill="F5EEFA"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DDF6" w:themeFill="accent2" w:themeFillTint="33"/>
      </w:tcPr>
    </w:tblStylePr>
    <w:tblStylePr w:type="band1Vert">
      <w:tblPr/>
      <w:tcPr>
        <w:shd w:val="clear" w:color="auto" w:fill="CCABE9" w:themeFill="accent2" w:themeFillTint="7f"/>
      </w:tcPr>
    </w:tblStylePr>
    <w:tblStylePr w:type="band1Horz">
      <w:tblPr/>
      <w:tcPr>
        <w:tcBorders>
          <w:insideH w:val="single" w:color="9B57D3" w:themeColor="accent2" w:sz="6" w:space="0"/>
          <w:insideV w:val="single" w:color="9B57D3" w:themeColor="accent2" w:sz="6" w:space="0"/>
        </w:tcBorders>
        <w:shd w:val="clear" w:color="auto" w:fill="CCABE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643c5a"/>
    <w:rPr>
      <w:rFonts w:eastAsiaTheme="majorEastAsia"/>
      <w:color w:themeColor="text1"/>
    </w:rPr>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insideH w:val="single" w:color="755DD9" w:themeColor="accent3" w:sz="8" w:space="0"/>
        <w:insideV w:val="single" w:color="755DD9" w:themeColor="accent3" w:sz="8" w:space="0"/>
      </w:tblBorders>
    </w:tblPr>
    <w:tcPr>
      <w:shd w:val="clear" w:color="auto" w:fill="DCD6F5" w:themeFill="accent3" w:themeFillTint="3f"/>
    </w:tcPr>
    <w:tblStylePr w:type="firstRow">
      <w:rPr>
        <w:b/>
        <w:bCs/>
        <w:color w:themeColor="text1"/>
      </w:rPr>
      <w:tblPr/>
      <w:tcPr>
        <w:shd w:val="clear" w:color="auto" w:fill="F1EFFB"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3DEF7" w:themeFill="accent3" w:themeFillTint="33"/>
      </w:tcPr>
    </w:tblStylePr>
    <w:tblStylePr w:type="band1Vert">
      <w:tblPr/>
      <w:tcPr>
        <w:shd w:val="clear" w:color="auto" w:fill="BAAEEC" w:themeFill="accent3" w:themeFillTint="7f"/>
      </w:tcPr>
    </w:tblStylePr>
    <w:tblStylePr w:type="band1Horz">
      <w:tblPr/>
      <w:tcPr>
        <w:tcBorders>
          <w:insideH w:val="single" w:color="755DD9" w:themeColor="accent3" w:sz="6" w:space="0"/>
          <w:insideV w:val="single" w:color="755DD9" w:themeColor="accent3" w:sz="6" w:space="0"/>
        </w:tcBorders>
        <w:shd w:val="clear" w:color="auto" w:fill="BAAEE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643c5a"/>
    <w:rPr>
      <w:rFonts w:eastAsiaTheme="majorEastAsia"/>
      <w:color w:themeColor="text1"/>
    </w:rPr>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insideH w:val="single" w:color="665EB8" w:themeColor="accent4" w:sz="8" w:space="0"/>
        <w:insideV w:val="single" w:color="665EB8" w:themeColor="accent4" w:sz="8" w:space="0"/>
      </w:tblBorders>
    </w:tblPr>
    <w:tcPr>
      <w:shd w:val="clear" w:color="auto" w:fill="D9D7ED" w:themeFill="accent4" w:themeFillTint="3f"/>
    </w:tcPr>
    <w:tblStylePr w:type="firstRow">
      <w:rPr>
        <w:b/>
        <w:bCs/>
        <w:color w:themeColor="text1"/>
      </w:rPr>
      <w:tblPr/>
      <w:tcPr>
        <w:shd w:val="clear" w:color="auto" w:fill="EFEFF8"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0DEF0" w:themeFill="accent4" w:themeFillTint="33"/>
      </w:tcPr>
    </w:tblStylePr>
    <w:tblStylePr w:type="band1Vert">
      <w:tblPr/>
      <w:tcPr>
        <w:shd w:val="clear" w:color="auto" w:fill="B2AEDB" w:themeFill="accent4" w:themeFillTint="7f"/>
      </w:tcPr>
    </w:tblStylePr>
    <w:tblStylePr w:type="band1Horz">
      <w:tblPr/>
      <w:tcPr>
        <w:tcBorders>
          <w:insideH w:val="single" w:color="665EB8" w:themeColor="accent4" w:sz="6" w:space="0"/>
          <w:insideV w:val="single" w:color="665EB8" w:themeColor="accent4" w:sz="6" w:space="0"/>
        </w:tcBorders>
        <w:shd w:val="clear" w:color="auto" w:fill="B2AED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643c5a"/>
    <w:rPr>
      <w:rFonts w:eastAsiaTheme="majorEastAsia"/>
      <w:color w:themeColor="text1"/>
    </w:rPr>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insideH w:val="single" w:color="0066FF" w:themeColor="accent5" w:sz="8" w:space="0"/>
        <w:insideV w:val="single" w:color="0066FF" w:themeColor="accent5" w:sz="8" w:space="0"/>
      </w:tblBorders>
    </w:tblPr>
    <w:tcPr>
      <w:shd w:val="clear" w:color="auto" w:fill="C0D9FF" w:themeFill="accent5" w:themeFillTint="3f"/>
    </w:tcPr>
    <w:tblStylePr w:type="firstRow">
      <w:rPr>
        <w:b/>
        <w:bCs/>
        <w:color w:themeColor="text1"/>
      </w:rPr>
      <w:tblPr/>
      <w:tcPr>
        <w:shd w:val="clear" w:color="auto" w:fill="E6F0FF"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E0FF" w:themeFill="accent5" w:themeFillTint="33"/>
      </w:tcPr>
    </w:tblStylePr>
    <w:tblStylePr w:type="band1Vert">
      <w:tblPr/>
      <w:tcPr>
        <w:shd w:val="clear" w:color="auto" w:fill="80B2FF" w:themeFill="accent5" w:themeFillTint="7f"/>
      </w:tcPr>
    </w:tblStylePr>
    <w:tblStylePr w:type="band1Horz">
      <w:tblPr/>
      <w:tcPr>
        <w:tcBorders>
          <w:insideH w:val="single" w:color="0066FF" w:themeColor="accent5" w:sz="6" w:space="0"/>
          <w:insideV w:val="single" w:color="0066FF" w:themeColor="accent5" w:sz="6" w:space="0"/>
        </w:tcBorders>
        <w:shd w:val="clear" w:color="auto" w:fill="80B2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643c5a"/>
    <w:rPr>
      <w:rFonts w:eastAsiaTheme="majorEastAsia"/>
      <w:color w:themeColor="text1"/>
    </w:rPr>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insideH w:val="single" w:color="5982DB" w:themeColor="accent6" w:sz="8" w:space="0"/>
        <w:insideV w:val="single" w:color="5982DB" w:themeColor="accent6" w:sz="8" w:space="0"/>
      </w:tblBorders>
    </w:tblPr>
    <w:tcPr>
      <w:shd w:val="clear" w:color="auto" w:fill="D5DFF6" w:themeFill="accent6" w:themeFillTint="3f"/>
    </w:tcPr>
    <w:tblStylePr w:type="firstRow">
      <w:rPr>
        <w:b/>
        <w:bCs/>
        <w:color w:themeColor="text1"/>
      </w:rPr>
      <w:tblPr/>
      <w:tcPr>
        <w:shd w:val="clear" w:color="auto" w:fill="EEF2FB"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DE5F7" w:themeFill="accent6" w:themeFillTint="33"/>
      </w:tcPr>
    </w:tblStylePr>
    <w:tblStylePr w:type="band1Vert">
      <w:tblPr/>
      <w:tcPr>
        <w:shd w:val="clear" w:color="auto" w:fill="ACC0ED" w:themeFill="accent6" w:themeFillTint="7f"/>
      </w:tcPr>
    </w:tblStylePr>
    <w:tblStylePr w:type="band1Horz">
      <w:tblPr/>
      <w:tcPr>
        <w:tcBorders>
          <w:insideH w:val="single" w:color="5982DB" w:themeColor="accent6" w:sz="6" w:space="0"/>
          <w:insideV w:val="single" w:color="5982DB" w:themeColor="accent6" w:sz="6" w:space="0"/>
        </w:tcBorders>
        <w:shd w:val="clear" w:color="auto" w:fill="ACC0ED"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EBFEC"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2278F"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2278F"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2278F"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2278F"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C7FD9"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C7FD9" w:themeFill="accent1" w:themeFillTint="7f"/>
      </w:tcPr>
    </w:tblStylePr>
  </w:style>
  <w:style w:type="table" w:styleId="Gemiddeldraster3-accent2">
    <w:name w:val="Medium Grid 3 Accent 2"/>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D5F4"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57D3"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57D3"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57D3"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57D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CABE9"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ABE9" w:themeFill="accent2" w:themeFillTint="7f"/>
      </w:tcPr>
    </w:tblStylePr>
  </w:style>
  <w:style w:type="table" w:styleId="Gemiddeldraster3-accent3">
    <w:name w:val="Medium Grid 3 Accent 3"/>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D6F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55DD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55DD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755DD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755DD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AEE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AAEEC" w:themeFill="accent3" w:themeFillTint="7f"/>
      </w:tcPr>
    </w:tblStylePr>
  </w:style>
  <w:style w:type="table" w:styleId="Gemiddeldraster3-accent4">
    <w:name w:val="Medium Grid 3 Accent 4"/>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9D7ED"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5EB8"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5EB8"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665EB8"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665EB8"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2AEDB"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2AEDB" w:themeFill="accent4" w:themeFillTint="7f"/>
      </w:tcPr>
    </w:tblStylePr>
  </w:style>
  <w:style w:type="table" w:styleId="Gemiddeldraster3-accent5">
    <w:name w:val="Medium Grid 3 Accent 5"/>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D9FF"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66FF"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66FF"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66FF"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66FF"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B2FF"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B2FF" w:themeFill="accent5" w:themeFillTint="7f"/>
      </w:tcPr>
    </w:tblStylePr>
  </w:style>
  <w:style w:type="table" w:styleId="Gemiddeldraster3-accent6">
    <w:name w:val="Medium Grid 3 Accent 6"/>
    <w:basedOn w:val="Standaardtabel"/>
    <w:uiPriority w:val="69"/>
    <w:semiHidden/>
    <w:unhideWhenUsed/>
    <w:rsid w:val="00643c5a"/>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5DFF6"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982DB"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982DB"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5982DB"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5982DB"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CC0E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CC0ED" w:themeFill="accent6" w:themeFillTint="7f"/>
      </w:tcPr>
    </w:tblStylePr>
  </w:style>
  <w:style w:type="table" w:styleId="Elegantetabel">
    <w:name w:val="Table Elegant"/>
    <w:basedOn w:val="Standaardtabel"/>
    <w:uiPriority w:val="99"/>
    <w:semiHidden/>
    <w:unhideWhenUsed/>
    <w:rsid w:val="00643c5a"/>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ellijst1">
    <w:name w:val="Table List 1"/>
    <w:basedOn w:val="Standaardtabel"/>
    <w:uiPriority w:val="99"/>
    <w:semiHidden/>
    <w:unhideWhenUsed/>
    <w:rsid w:val="00643c5a"/>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unhideWhenUsed/>
    <w:rsid w:val="00643c5a"/>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unhideWhenUsed/>
    <w:rsid w:val="00643c5a"/>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ellijst4">
    <w:name w:val="Table List 4"/>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unhideWhenUsed/>
    <w:rsid w:val="00643c5a"/>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unhideWhenUsed/>
    <w:rsid w:val="00643c5a"/>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unhideWhenUsed/>
    <w:rsid w:val="00643c5a"/>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Klassieketabel1">
    <w:name w:val="Table Classic 1"/>
    <w:basedOn w:val="Standaardtabel"/>
    <w:uiPriority w:val="99"/>
    <w:semiHidden/>
    <w:unhideWhenUsed/>
    <w:rsid w:val="00643c5a"/>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unhideWhenUsed/>
    <w:rsid w:val="00643c5a"/>
    <w:tblPr>
      <w:tblBorders>
        <w:top w:val="single" w:color="000000" w:sz="12" w:space="0"/>
        <w:bottom w:val="single" w:color="000000" w:sz="12" w:space="0"/>
      </w:tblBorders>
    </w:tblPr>
    <w:tcPr>
      <w:shd w:val="clear" w:color="auto" w:fill="auto"/>
    </w:tcPr>
    <w:tblStylePr w:type="firstRow">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Klassieketabel3">
    <w:name w:val="Table Classic 3"/>
    <w:basedOn w:val="Standaardtabel"/>
    <w:uiPriority w:val="99"/>
    <w:semiHidden/>
    <w:unhideWhenUsed/>
    <w:rsid w:val="00643c5a"/>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Klassieketabel4">
    <w:name w:val="Table Classic 4"/>
    <w:basedOn w:val="Standaardtabel"/>
    <w:uiPriority w:val="99"/>
    <w:semiHidden/>
    <w:unhideWhenUsed/>
    <w:rsid w:val="00643c5a"/>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Kleurrijkelijst">
    <w:name w:val="Colorful List"/>
    <w:basedOn w:val="Standaardtabel"/>
    <w:uiPriority w:val="72"/>
    <w:semiHidden/>
    <w:unhideWhenUsed/>
    <w:rsid w:val="00643c5a"/>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643c5a"/>
    <w:rPr>
      <w:color w:themeColor="text1"/>
    </w:rPr>
    <w:tblPr>
      <w:tblStyleRowBandSize w:val="1"/>
      <w:tblStyleColBandSize w:val="1"/>
    </w:tblPr>
    <w:tcPr>
      <w:shd w:val="clear" w:color="auto" w:fill="F8E5F7" w:themeFill="accent1"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EBFEC" w:themeFill="accent1" w:themeFillTint="3f"/>
      </w:tcPr>
    </w:tblStylePr>
    <w:tblStylePr w:type="band1Horz">
      <w:tblPr/>
      <w:tcPr>
        <w:shd w:val="clear" w:color="auto" w:fill="F1CBF0" w:themeFill="accent1" w:themeFillTint="33"/>
      </w:tcPr>
    </w:tblStylePr>
  </w:style>
  <w:style w:type="table" w:styleId="Kleurrijkelijst-accent2">
    <w:name w:val="Colorful List Accent 2"/>
    <w:basedOn w:val="Standaardtabel"/>
    <w:uiPriority w:val="72"/>
    <w:semiHidden/>
    <w:unhideWhenUsed/>
    <w:rsid w:val="00643c5a"/>
    <w:rPr>
      <w:color w:themeColor="text1"/>
    </w:rPr>
    <w:tblPr>
      <w:tblStyleRowBandSize w:val="1"/>
      <w:tblStyleColBandSize w:val="1"/>
    </w:tblPr>
    <w:tcPr>
      <w:shd w:val="clear" w:color="auto" w:fill="F5EEFA" w:themeFill="accent2" w:themeFillTint="19"/>
    </w:tcPr>
    <w:tblStylePr w:type="firstRow">
      <w:rPr>
        <w:b/>
        <w:bCs/>
        <w:color w:themeColor="background1"/>
      </w:rPr>
      <w:tblPr/>
      <w:tcPr>
        <w:tcBorders>
          <w:bottom w:val="single" w:color="FFFFFF" w:themeColor="background1" w:sz="12" w:space="0"/>
        </w:tcBorders>
        <w:shd w:val="clear" w:color="auto" w:fill="7D31BC"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D5F4" w:themeFill="accent2" w:themeFillTint="3f"/>
      </w:tcPr>
    </w:tblStylePr>
    <w:tblStylePr w:type="band1Horz">
      <w:tblPr/>
      <w:tcPr>
        <w:shd w:val="clear" w:color="auto" w:fill="EADDF6" w:themeFill="accent2" w:themeFillTint="33"/>
      </w:tcPr>
    </w:tblStylePr>
  </w:style>
  <w:style w:type="table" w:styleId="Kleurrijkelijst-accent3">
    <w:name w:val="Colorful List Accent 3"/>
    <w:basedOn w:val="Standaardtabel"/>
    <w:uiPriority w:val="72"/>
    <w:semiHidden/>
    <w:unhideWhenUsed/>
    <w:rsid w:val="00643c5a"/>
    <w:rPr>
      <w:color w:themeColor="text1"/>
    </w:rPr>
    <w:tblPr>
      <w:tblStyleRowBandSize w:val="1"/>
      <w:tblStyleColBandSize w:val="1"/>
    </w:tblPr>
    <w:tcPr>
      <w:shd w:val="clear" w:color="auto" w:fill="F1EFFB" w:themeFill="accent3" w:themeFillTint="19"/>
    </w:tcPr>
    <w:tblStylePr w:type="firstRow">
      <w:rPr>
        <w:b/>
        <w:bCs/>
        <w:color w:themeColor="background1"/>
      </w:rPr>
      <w:tblPr/>
      <w:tcPr>
        <w:tcBorders>
          <w:bottom w:val="single" w:color="FFFFFF" w:themeColor="background1" w:sz="12" w:space="0"/>
        </w:tcBorders>
        <w:shd w:val="clear" w:color="auto" w:fill="4B449A"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CD6F5" w:themeFill="accent3" w:themeFillTint="3f"/>
      </w:tcPr>
    </w:tblStylePr>
    <w:tblStylePr w:type="band1Horz">
      <w:tblPr/>
      <w:tcPr>
        <w:shd w:val="clear" w:color="auto" w:fill="E3DEF7" w:themeFill="accent3" w:themeFillTint="33"/>
      </w:tcPr>
    </w:tblStylePr>
  </w:style>
  <w:style w:type="table" w:styleId="Kleurrijkelijst-accent4">
    <w:name w:val="Colorful List Accent 4"/>
    <w:basedOn w:val="Standaardtabel"/>
    <w:uiPriority w:val="72"/>
    <w:semiHidden/>
    <w:unhideWhenUsed/>
    <w:rsid w:val="00643c5a"/>
    <w:rPr>
      <w:color w:themeColor="text1"/>
    </w:rPr>
    <w:tblPr>
      <w:tblStyleRowBandSize w:val="1"/>
      <w:tblStyleColBandSize w:val="1"/>
    </w:tblPr>
    <w:tcPr>
      <w:shd w:val="clear" w:color="auto" w:fill="EFEFF8" w:themeFill="accent4" w:themeFillTint="19"/>
    </w:tcPr>
    <w:tblStylePr w:type="firstRow">
      <w:rPr>
        <w:b/>
        <w:bCs/>
        <w:color w:themeColor="background1"/>
      </w:rPr>
      <w:tblPr/>
      <w:tcPr>
        <w:tcBorders>
          <w:bottom w:val="single" w:color="FFFFFF" w:themeColor="background1" w:sz="12" w:space="0"/>
        </w:tcBorders>
        <w:shd w:val="clear" w:color="auto" w:fill="4C2FC8"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9D7ED" w:themeFill="accent4" w:themeFillTint="3f"/>
      </w:tcPr>
    </w:tblStylePr>
    <w:tblStylePr w:type="band1Horz">
      <w:tblPr/>
      <w:tcPr>
        <w:shd w:val="clear" w:color="auto" w:fill="E0DEF0" w:themeFill="accent4" w:themeFillTint="33"/>
      </w:tcPr>
    </w:tblStylePr>
  </w:style>
  <w:style w:type="table" w:styleId="Kleurrijkelijst-accent5">
    <w:name w:val="Colorful List Accent 5"/>
    <w:basedOn w:val="Standaardtabel"/>
    <w:uiPriority w:val="72"/>
    <w:semiHidden/>
    <w:unhideWhenUsed/>
    <w:rsid w:val="00643c5a"/>
    <w:rPr>
      <w:color w:themeColor="text1"/>
    </w:rPr>
    <w:tblPr>
      <w:tblStyleRowBandSize w:val="1"/>
      <w:tblStyleColBandSize w:val="1"/>
    </w:tblPr>
    <w:tcPr>
      <w:shd w:val="clear" w:color="auto" w:fill="E6F0FF" w:themeFill="accent5" w:themeFillTint="19"/>
    </w:tcPr>
    <w:tblStylePr w:type="firstRow">
      <w:rPr>
        <w:b/>
        <w:bCs/>
        <w:color w:themeColor="background1"/>
      </w:rPr>
      <w:tblPr/>
      <w:tcPr>
        <w:tcBorders>
          <w:bottom w:val="single" w:color="FFFFFF" w:themeColor="background1" w:sz="12" w:space="0"/>
        </w:tcBorders>
        <w:shd w:val="clear" w:color="auto" w:fill="2C5DC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D9FF" w:themeFill="accent5" w:themeFillTint="3f"/>
      </w:tcPr>
    </w:tblStylePr>
    <w:tblStylePr w:type="band1Horz">
      <w:tblPr/>
      <w:tcPr>
        <w:shd w:val="clear" w:color="auto" w:fill="CCE0FF" w:themeFill="accent5" w:themeFillTint="33"/>
      </w:tcPr>
    </w:tblStylePr>
  </w:style>
  <w:style w:type="table" w:styleId="Kleurrijkelijst-accent6">
    <w:name w:val="Colorful List Accent 6"/>
    <w:basedOn w:val="Standaardtabel"/>
    <w:uiPriority w:val="72"/>
    <w:rsid w:val="00643c5a"/>
    <w:rPr>
      <w:color w:themeColor="text1"/>
    </w:rPr>
    <w:tblPr>
      <w:tblStyleRowBandSize w:val="1"/>
      <w:tblStyleColBandSize w:val="1"/>
    </w:tblPr>
    <w:tcPr>
      <w:shd w:val="clear" w:color="auto" w:fill="EEF2FB" w:themeFill="accent6" w:themeFillTint="19"/>
    </w:tcPr>
    <w:tblStylePr w:type="firstRow">
      <w:rPr>
        <w:b/>
        <w:bCs/>
        <w:color w:themeColor="background1"/>
      </w:rPr>
      <w:tblPr/>
      <w:tcPr>
        <w:tcBorders>
          <w:bottom w:val="single" w:color="FFFFFF" w:themeColor="background1" w:sz="12" w:space="0"/>
        </w:tcBorders>
        <w:shd w:val="clear" w:color="auto" w:fill="0051CC"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5DFF6" w:themeFill="accent6" w:themeFillTint="3f"/>
      </w:tcPr>
    </w:tblStylePr>
    <w:tblStylePr w:type="band1Horz">
      <w:tblPr/>
      <w:tcPr>
        <w:shd w:val="clear" w:color="auto" w:fill="DDE5F7" w:themeFill="accent6" w:themeFillTint="33"/>
      </w:tcPr>
    </w:tblStylePr>
  </w:style>
  <w:style w:type="table" w:styleId="Kleurrijketabel1">
    <w:name w:val="Table Colorful 1"/>
    <w:basedOn w:val="Standaardtabel"/>
    <w:uiPriority w:val="99"/>
    <w:semiHidden/>
    <w:unhideWhenUsed/>
    <w:rsid w:val="00643c5a"/>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unhideWhenUsed/>
    <w:rsid w:val="00643c5a"/>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unhideWhenUsed/>
    <w:rsid w:val="00643c5a"/>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Kleurrijkearcering">
    <w:name w:val="Colorful Shading"/>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Kleurrijkearcering-accent1">
    <w:name w:val="Colorful Shading Accent 1"/>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92278F" w:themeColor="accent1" w:sz="4" w:space="0"/>
        <w:bottom w:val="single" w:color="92278F" w:themeColor="accent1" w:sz="4" w:space="0"/>
        <w:right w:val="single" w:color="92278F" w:themeColor="accent1" w:sz="4" w:space="0"/>
        <w:insideH w:val="single" w:color="FFFFFF" w:themeColor="background1" w:sz="4" w:space="0"/>
        <w:insideV w:val="single" w:color="FFFFFF" w:themeColor="background1" w:sz="4" w:space="0"/>
      </w:tblBorders>
    </w:tblPr>
    <w:tcPr>
      <w:shd w:val="clear" w:color="auto" w:fill="F8E5F7" w:themeFill="accent1"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71755" w:themeFill="accent1" w:themeFillShade="99"/>
      </w:tcPr>
    </w:tblStylePr>
    <w:tblStylePr w:type="firstCol">
      <w:rPr>
        <w:color w:themeColor="background1"/>
      </w:rPr>
      <w:tblPr/>
      <w:tcPr>
        <w:tcBorders>
          <w:top w:val="nil"/>
          <w:left w:val="nil"/>
          <w:bottom w:val="nil"/>
          <w:right w:val="nil"/>
          <w:insideH w:val="single" w:color="571755" w:themeColor="accent1" w:sz="4" w:space="0"/>
          <w:insideV w:val="nil"/>
        </w:tcBorders>
        <w:shd w:val="clear" w:color="auto" w:fill="571755" w:themeFill="accent1" w:themeFillShade="99"/>
      </w:tcPr>
    </w:tblStylePr>
    <w:tblStylePr w:type="lastCol">
      <w:rPr>
        <w:color w:themeColor="background1"/>
      </w:rPr>
      <w:tblPr/>
      <w:tcPr>
        <w:tcBorders>
          <w:top w:val="nil"/>
          <w:left w:val="nil"/>
          <w:bottom w:val="nil"/>
          <w:right w:val="nil"/>
          <w:insideH w:val="nil"/>
          <w:insideV w:val="nil"/>
        </w:tcBorders>
        <w:shd w:val="clear" w:color="auto" w:fill="571755" w:themeFill="accent1" w:themeFillShade="99"/>
      </w:tcPr>
    </w:tblStylePr>
    <w:tblStylePr w:type="band1Vert">
      <w:tblPr/>
      <w:tcPr>
        <w:shd w:val="clear" w:color="auto" w:fill="E398E1" w:themeFill="accent1" w:themeFillTint="66"/>
      </w:tcPr>
    </w:tblStylePr>
    <w:tblStylePr w:type="band1Horz">
      <w:tblPr/>
      <w:tcPr>
        <w:shd w:val="clear" w:color="auto" w:fill="DC7FD9" w:themeFill="accent1" w:themeFillTint="7f"/>
      </w:tcPr>
    </w:tblStylePr>
    <w:tblStylePr w:type="neCell">
      <w:rPr>
        <w:color w:themeColor="text1"/>
      </w:rPr>
      <w:tblPr/>
    </w:tblStylePr>
    <w:tblStylePr w:type="nwCell">
      <w:rPr>
        <w:color w:themeColor="text1"/>
      </w:rPr>
      <w:tblPr/>
    </w:tblStylePr>
  </w:style>
  <w:style w:type="table" w:styleId="Kleurrijkearcering-accent2">
    <w:name w:val="Colorful Shading Accent 2"/>
    <w:basedOn w:val="Standaardtabel"/>
    <w:uiPriority w:val="71"/>
    <w:semiHidden/>
    <w:unhideWhenUsed/>
    <w:rsid w:val="00643c5a"/>
    <w:rPr>
      <w:color w:themeColor="text1"/>
    </w:rPr>
    <w:tblPr>
      <w:tblStyleRowBandSize w:val="1"/>
      <w:tblStyleColBandSize w:val="1"/>
      <w:tblBorders>
        <w:top w:val="single" w:color="9B57D3" w:themeColor="accent2" w:sz="24" w:space="0"/>
        <w:left w:val="single" w:color="9B57D3" w:themeColor="accent2" w:sz="4" w:space="0"/>
        <w:bottom w:val="single" w:color="9B57D3" w:themeColor="accent2" w:sz="4" w:space="0"/>
        <w:right w:val="single" w:color="9B57D3" w:themeColor="accent2" w:sz="4" w:space="0"/>
        <w:insideH w:val="single" w:color="FFFFFF" w:themeColor="background1" w:sz="4" w:space="0"/>
        <w:insideV w:val="single" w:color="FFFFFF" w:themeColor="background1" w:sz="4" w:space="0"/>
      </w:tblBorders>
    </w:tblPr>
    <w:tcPr>
      <w:shd w:val="clear" w:color="auto" w:fill="F5EEFA" w:themeFill="accent2" w:themeFillTint="19"/>
    </w:tcPr>
    <w:tblStylePr w:type="firstRow">
      <w:rPr>
        <w:b/>
        <w:bCs/>
      </w:rPr>
      <w:tblPr/>
      <w:tcPr>
        <w:tcBorders>
          <w:top w:val="nil"/>
          <w:left w:val="nil"/>
          <w:bottom w:val="single" w:color="9B57D3"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258D" w:themeFill="accent2" w:themeFillShade="99"/>
      </w:tcPr>
    </w:tblStylePr>
    <w:tblStylePr w:type="firstCol">
      <w:rPr>
        <w:color w:themeColor="background1"/>
      </w:rPr>
      <w:tblPr/>
      <w:tcPr>
        <w:tcBorders>
          <w:top w:val="nil"/>
          <w:left w:val="nil"/>
          <w:bottom w:val="nil"/>
          <w:right w:val="nil"/>
          <w:insideH w:val="single" w:color="5E258D" w:themeColor="accent2" w:sz="4" w:space="0"/>
          <w:insideV w:val="nil"/>
        </w:tcBorders>
        <w:shd w:val="clear" w:color="auto" w:fill="5E258D" w:themeFill="accent2" w:themeFillShade="99"/>
      </w:tcPr>
    </w:tblStylePr>
    <w:tblStylePr w:type="lastCol">
      <w:rPr>
        <w:color w:themeColor="background1"/>
      </w:rPr>
      <w:tblPr/>
      <w:tcPr>
        <w:tcBorders>
          <w:top w:val="nil"/>
          <w:left w:val="nil"/>
          <w:bottom w:val="nil"/>
          <w:right w:val="nil"/>
          <w:insideH w:val="nil"/>
          <w:insideV w:val="nil"/>
        </w:tcBorders>
        <w:shd w:val="clear" w:color="auto" w:fill="5E258D" w:themeFill="accent2" w:themeFillShade="99"/>
      </w:tcPr>
    </w:tblStylePr>
    <w:tblStylePr w:type="band1Vert">
      <w:tblPr/>
      <w:tcPr>
        <w:shd w:val="clear" w:color="auto" w:fill="D6BBED" w:themeFill="accent2" w:themeFillTint="66"/>
      </w:tcPr>
    </w:tblStylePr>
    <w:tblStylePr w:type="band1Horz">
      <w:tblPr/>
      <w:tcPr>
        <w:shd w:val="clear" w:color="auto" w:fill="CCABE9" w:themeFill="accent2" w:themeFillTint="7f"/>
      </w:tcPr>
    </w:tblStylePr>
    <w:tblStylePr w:type="neCell">
      <w:rPr>
        <w:color w:themeColor="text1"/>
      </w:rPr>
      <w:tblPr/>
    </w:tblStylePr>
    <w:tblStylePr w:type="nwCell">
      <w:rPr>
        <w:color w:themeColor="text1"/>
      </w:rPr>
      <w:tblPr/>
    </w:tblStylePr>
  </w:style>
  <w:style w:type="table" w:styleId="Kleurrijkearcering-accent3">
    <w:name w:val="Colorful Shading Accent 3"/>
    <w:basedOn w:val="Standaardtabel"/>
    <w:uiPriority w:val="71"/>
    <w:semiHidden/>
    <w:unhideWhenUsed/>
    <w:rsid w:val="00643c5a"/>
    <w:rPr>
      <w:color w:themeColor="text1"/>
    </w:rPr>
    <w:tblPr>
      <w:tblStyleRowBandSize w:val="1"/>
      <w:tblStyleColBandSize w:val="1"/>
      <w:tblBorders>
        <w:top w:val="single" w:color="665EB8" w:themeColor="accent4" w:sz="24" w:space="0"/>
        <w:left w:val="single" w:color="755DD9" w:themeColor="accent3" w:sz="4" w:space="0"/>
        <w:bottom w:val="single" w:color="755DD9" w:themeColor="accent3" w:sz="4" w:space="0"/>
        <w:right w:val="single" w:color="755DD9" w:themeColor="accent3" w:sz="4" w:space="0"/>
        <w:insideH w:val="single" w:color="FFFFFF" w:themeColor="background1" w:sz="4" w:space="0"/>
        <w:insideV w:val="single" w:color="FFFFFF" w:themeColor="background1" w:sz="4" w:space="0"/>
      </w:tblBorders>
    </w:tblPr>
    <w:tcPr>
      <w:shd w:val="clear" w:color="auto" w:fill="F1EFFB" w:themeFill="accent3" w:themeFillTint="19"/>
    </w:tcPr>
    <w:tblStylePr w:type="firstRow">
      <w:rPr>
        <w:b/>
        <w:bCs/>
      </w:rPr>
      <w:tblPr/>
      <w:tcPr>
        <w:tcBorders>
          <w:top w:val="nil"/>
          <w:left w:val="nil"/>
          <w:bottom w:val="single" w:color="665EB8"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392396" w:themeFill="accent3" w:themeFillShade="99"/>
      </w:tcPr>
    </w:tblStylePr>
    <w:tblStylePr w:type="firstCol">
      <w:rPr>
        <w:color w:themeColor="background1"/>
      </w:rPr>
      <w:tblPr/>
      <w:tcPr>
        <w:tcBorders>
          <w:top w:val="nil"/>
          <w:left w:val="nil"/>
          <w:bottom w:val="nil"/>
          <w:right w:val="nil"/>
          <w:insideH w:val="single" w:color="392396" w:themeColor="accent3" w:sz="4" w:space="0"/>
          <w:insideV w:val="nil"/>
        </w:tcBorders>
        <w:shd w:val="clear" w:color="auto" w:fill="392396" w:themeFill="accent3" w:themeFillShade="99"/>
      </w:tcPr>
    </w:tblStylePr>
    <w:tblStylePr w:type="lastCol">
      <w:rPr>
        <w:color w:themeColor="background1"/>
      </w:rPr>
      <w:tblPr/>
      <w:tcPr>
        <w:tcBorders>
          <w:top w:val="nil"/>
          <w:left w:val="nil"/>
          <w:bottom w:val="nil"/>
          <w:right w:val="nil"/>
          <w:insideH w:val="nil"/>
          <w:insideV w:val="nil"/>
        </w:tcBorders>
        <w:shd w:val="clear" w:color="auto" w:fill="392396" w:themeFill="accent3" w:themeFillShade="99"/>
      </w:tcPr>
    </w:tblStylePr>
    <w:tblStylePr w:type="band1Vert">
      <w:tblPr/>
      <w:tcPr>
        <w:shd w:val="clear" w:color="auto" w:fill="C7BEEF" w:themeFill="accent3" w:themeFillTint="66"/>
      </w:tcPr>
    </w:tblStylePr>
    <w:tblStylePr w:type="band1Horz">
      <w:tblPr/>
      <w:tcPr>
        <w:shd w:val="clear" w:color="auto" w:fill="BAAEEC" w:themeFill="accent3" w:themeFillTint="7f"/>
      </w:tcPr>
    </w:tblStylePr>
  </w:style>
  <w:style w:type="table" w:styleId="Kleurrijkearcering-accent4">
    <w:name w:val="Colorful Shading Accent 4"/>
    <w:basedOn w:val="Standaardtabel"/>
    <w:uiPriority w:val="71"/>
    <w:semiHidden/>
    <w:unhideWhenUsed/>
    <w:rsid w:val="00643c5a"/>
    <w:rPr>
      <w:color w:themeColor="text1"/>
    </w:rPr>
    <w:tblPr>
      <w:tblStyleRowBandSize w:val="1"/>
      <w:tblStyleColBandSize w:val="1"/>
      <w:tblBorders>
        <w:top w:val="single" w:color="755DD9" w:themeColor="accent3" w:sz="24" w:space="0"/>
        <w:left w:val="single" w:color="665EB8" w:themeColor="accent4" w:sz="4" w:space="0"/>
        <w:bottom w:val="single" w:color="665EB8" w:themeColor="accent4" w:sz="4" w:space="0"/>
        <w:right w:val="single" w:color="665EB8" w:themeColor="accent4" w:sz="4" w:space="0"/>
        <w:insideH w:val="single" w:color="FFFFFF" w:themeColor="background1" w:sz="4" w:space="0"/>
        <w:insideV w:val="single" w:color="FFFFFF" w:themeColor="background1" w:sz="4" w:space="0"/>
      </w:tblBorders>
    </w:tblPr>
    <w:tcPr>
      <w:shd w:val="clear" w:color="auto" w:fill="EFEFF8" w:themeFill="accent4" w:themeFillTint="19"/>
    </w:tcPr>
    <w:tblStylePr w:type="firstRow">
      <w:rPr>
        <w:b/>
        <w:bCs/>
      </w:rPr>
      <w:tblPr/>
      <w:tcPr>
        <w:tcBorders>
          <w:top w:val="nil"/>
          <w:left w:val="nil"/>
          <w:bottom w:val="single" w:color="755DD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383373" w:themeFill="accent4" w:themeFillShade="99"/>
      </w:tcPr>
    </w:tblStylePr>
    <w:tblStylePr w:type="firstCol">
      <w:rPr>
        <w:color w:themeColor="background1"/>
      </w:rPr>
      <w:tblPr/>
      <w:tcPr>
        <w:tcBorders>
          <w:top w:val="nil"/>
          <w:left w:val="nil"/>
          <w:bottom w:val="nil"/>
          <w:right w:val="nil"/>
          <w:insideH w:val="single" w:color="383373" w:themeColor="accent4" w:sz="4" w:space="0"/>
          <w:insideV w:val="nil"/>
        </w:tcBorders>
        <w:shd w:val="clear" w:color="auto" w:fill="383373" w:themeFill="accent4" w:themeFillShade="99"/>
      </w:tcPr>
    </w:tblStylePr>
    <w:tblStylePr w:type="lastCol">
      <w:rPr>
        <w:color w:themeColor="background1"/>
      </w:rPr>
      <w:tblPr/>
      <w:tcPr>
        <w:tcBorders>
          <w:top w:val="nil"/>
          <w:left w:val="nil"/>
          <w:bottom w:val="nil"/>
          <w:right w:val="nil"/>
          <w:insideH w:val="nil"/>
          <w:insideV w:val="nil"/>
        </w:tcBorders>
        <w:shd w:val="clear" w:color="auto" w:fill="383373" w:themeFill="accent4" w:themeFillShade="99"/>
      </w:tcPr>
    </w:tblStylePr>
    <w:tblStylePr w:type="band1Vert">
      <w:tblPr/>
      <w:tcPr>
        <w:shd w:val="clear" w:color="auto" w:fill="C1BEE2" w:themeFill="accent4" w:themeFillTint="66"/>
      </w:tcPr>
    </w:tblStylePr>
    <w:tblStylePr w:type="band1Horz">
      <w:tblPr/>
      <w:tcPr>
        <w:shd w:val="clear" w:color="auto" w:fill="B2AEDB" w:themeFill="accent4" w:themeFillTint="7f"/>
      </w:tcPr>
    </w:tblStylePr>
    <w:tblStylePr w:type="neCell">
      <w:rPr>
        <w:color w:themeColor="text1"/>
      </w:rPr>
      <w:tblPr/>
    </w:tblStylePr>
    <w:tblStylePr w:type="nwCell">
      <w:rPr>
        <w:color w:themeColor="text1"/>
      </w:rPr>
      <w:tblPr/>
    </w:tblStylePr>
  </w:style>
  <w:style w:type="table" w:styleId="Kleurrijkearcering-accent5">
    <w:name w:val="Colorful Shading Accent 5"/>
    <w:basedOn w:val="Standaardtabel"/>
    <w:uiPriority w:val="71"/>
    <w:semiHidden/>
    <w:unhideWhenUsed/>
    <w:rsid w:val="00643c5a"/>
    <w:rPr>
      <w:color w:themeColor="text1"/>
    </w:rPr>
    <w:tblPr>
      <w:tblStyleRowBandSize w:val="1"/>
      <w:tblStyleColBandSize w:val="1"/>
      <w:tblBorders>
        <w:top w:val="single" w:color="5982DB" w:themeColor="accent6" w:sz="24" w:space="0"/>
        <w:left w:val="single" w:color="0066FF" w:themeColor="accent5" w:sz="4" w:space="0"/>
        <w:bottom w:val="single" w:color="0066FF" w:themeColor="accent5" w:sz="4" w:space="0"/>
        <w:right w:val="single" w:color="0066FF" w:themeColor="accent5" w:sz="4" w:space="0"/>
        <w:insideH w:val="single" w:color="FFFFFF" w:themeColor="background1" w:sz="4" w:space="0"/>
        <w:insideV w:val="single" w:color="FFFFFF" w:themeColor="background1" w:sz="4" w:space="0"/>
      </w:tblBorders>
    </w:tblPr>
    <w:tcPr>
      <w:shd w:val="clear" w:color="auto" w:fill="E6F0FF" w:themeFill="accent5" w:themeFillTint="19"/>
    </w:tcPr>
    <w:tblStylePr w:type="firstRow">
      <w:rPr>
        <w:b/>
        <w:bCs/>
      </w:rPr>
      <w:tblPr/>
      <w:tcPr>
        <w:tcBorders>
          <w:top w:val="nil"/>
          <w:left w:val="nil"/>
          <w:bottom w:val="single" w:color="5982DB"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3D99" w:themeFill="accent5" w:themeFillShade="99"/>
      </w:tcPr>
    </w:tblStylePr>
    <w:tblStylePr w:type="firstCol">
      <w:rPr>
        <w:color w:themeColor="background1"/>
      </w:rPr>
      <w:tblPr/>
      <w:tcPr>
        <w:tcBorders>
          <w:top w:val="nil"/>
          <w:left w:val="nil"/>
          <w:bottom w:val="nil"/>
          <w:right w:val="nil"/>
          <w:insideH w:val="single" w:color="003D99" w:themeColor="accent5" w:sz="4" w:space="0"/>
          <w:insideV w:val="nil"/>
        </w:tcBorders>
        <w:shd w:val="clear" w:color="auto" w:fill="003D99" w:themeFill="accent5" w:themeFillShade="99"/>
      </w:tcPr>
    </w:tblStylePr>
    <w:tblStylePr w:type="lastCol">
      <w:rPr>
        <w:color w:themeColor="background1"/>
      </w:rPr>
      <w:tblPr/>
      <w:tcPr>
        <w:tcBorders>
          <w:top w:val="nil"/>
          <w:left w:val="nil"/>
          <w:bottom w:val="nil"/>
          <w:right w:val="nil"/>
          <w:insideH w:val="nil"/>
          <w:insideV w:val="nil"/>
        </w:tcBorders>
        <w:shd w:val="clear" w:color="auto" w:fill="003D99" w:themeFill="accent5" w:themeFillShade="99"/>
      </w:tcPr>
    </w:tblStylePr>
    <w:tblStylePr w:type="band1Vert">
      <w:tblPr/>
      <w:tcPr>
        <w:shd w:val="clear" w:color="auto" w:fill="99C1FF" w:themeFill="accent5" w:themeFillTint="66"/>
      </w:tcPr>
    </w:tblStylePr>
    <w:tblStylePr w:type="band1Horz">
      <w:tblPr/>
      <w:tcPr>
        <w:shd w:val="clear" w:color="auto" w:fill="80B2FF" w:themeFill="accent5" w:themeFillTint="7f"/>
      </w:tcPr>
    </w:tblStylePr>
    <w:tblStylePr w:type="neCell">
      <w:rPr>
        <w:color w:themeColor="text1"/>
      </w:rPr>
      <w:tblPr/>
    </w:tblStylePr>
    <w:tblStylePr w:type="nwCell">
      <w:rPr>
        <w:color w:themeColor="text1"/>
      </w:rPr>
      <w:tblPr/>
    </w:tblStylePr>
  </w:style>
  <w:style w:type="table" w:styleId="Kleurrijkearcering-accent6">
    <w:name w:val="Colorful Shading Accent 6"/>
    <w:basedOn w:val="Standaardtabel"/>
    <w:uiPriority w:val="71"/>
    <w:rsid w:val="00643c5a"/>
    <w:rPr>
      <w:color w:themeColor="text1"/>
    </w:rPr>
    <w:tblPr>
      <w:tblStyleRowBandSize w:val="1"/>
      <w:tblStyleColBandSize w:val="1"/>
      <w:tblBorders>
        <w:top w:val="single" w:color="0066FF" w:themeColor="accent5" w:sz="24" w:space="0"/>
        <w:left w:val="single" w:color="5982DB" w:themeColor="accent6" w:sz="4" w:space="0"/>
        <w:bottom w:val="single" w:color="5982DB" w:themeColor="accent6" w:sz="4" w:space="0"/>
        <w:right w:val="single" w:color="5982DB" w:themeColor="accent6" w:sz="4" w:space="0"/>
        <w:insideH w:val="single" w:color="FFFFFF" w:themeColor="background1" w:sz="4" w:space="0"/>
        <w:insideV w:val="single" w:color="FFFFFF" w:themeColor="background1" w:sz="4" w:space="0"/>
      </w:tblBorders>
    </w:tblPr>
    <w:tcPr>
      <w:shd w:val="clear" w:color="auto" w:fill="EEF2FB" w:themeFill="accent6" w:themeFillTint="19"/>
    </w:tcPr>
    <w:tblStylePr w:type="firstRow">
      <w:rPr>
        <w:b/>
        <w:bCs/>
      </w:rPr>
      <w:tblPr/>
      <w:tcPr>
        <w:tcBorders>
          <w:top w:val="nil"/>
          <w:left w:val="nil"/>
          <w:bottom w:val="single" w:color="0066FF"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14697" w:themeFill="accent6" w:themeFillShade="99"/>
      </w:tcPr>
    </w:tblStylePr>
    <w:tblStylePr w:type="firstCol">
      <w:rPr>
        <w:color w:themeColor="background1"/>
      </w:rPr>
      <w:tblPr/>
      <w:tcPr>
        <w:tcBorders>
          <w:top w:val="nil"/>
          <w:left w:val="nil"/>
          <w:bottom w:val="nil"/>
          <w:right w:val="nil"/>
          <w:insideH w:val="single" w:color="214697" w:themeColor="accent6" w:sz="4" w:space="0"/>
          <w:insideV w:val="nil"/>
        </w:tcBorders>
        <w:shd w:val="clear" w:color="auto" w:fill="214697" w:themeFill="accent6" w:themeFillShade="99"/>
      </w:tcPr>
    </w:tblStylePr>
    <w:tblStylePr w:type="lastCol">
      <w:rPr>
        <w:color w:themeColor="background1"/>
      </w:rPr>
      <w:tblPr/>
      <w:tcPr>
        <w:tcBorders>
          <w:top w:val="nil"/>
          <w:left w:val="nil"/>
          <w:bottom w:val="nil"/>
          <w:right w:val="nil"/>
          <w:insideH w:val="nil"/>
          <w:insideV w:val="nil"/>
        </w:tcBorders>
        <w:shd w:val="clear" w:color="auto" w:fill="214697" w:themeFill="accent6" w:themeFillShade="99"/>
      </w:tcPr>
    </w:tblStylePr>
    <w:tblStylePr w:type="band1Vert">
      <w:tblPr/>
      <w:tcPr>
        <w:shd w:val="clear" w:color="auto" w:fill="BCCCF0" w:themeFill="accent6" w:themeFillTint="66"/>
      </w:tcPr>
    </w:tblStylePr>
    <w:tblStylePr w:type="band1Horz">
      <w:tblPr/>
      <w:tcPr>
        <w:shd w:val="clear" w:color="auto" w:fill="ACC0ED" w:themeFill="accent6" w:themeFillTint="7f"/>
      </w:tcPr>
    </w:tblStylePr>
    <w:tblStylePr w:type="neCell">
      <w:rPr>
        <w:color w:themeColor="text1"/>
      </w:rPr>
      <w:tblPr/>
    </w:tblStylePr>
    <w:tblStylePr w:type="nwCell">
      <w:rPr>
        <w:color w:themeColor="text1"/>
      </w:rPr>
      <w:tblPr/>
    </w:tblStylePr>
  </w:style>
  <w:style w:type="table" w:styleId="Kleurrijkraster">
    <w:name w:val="Colorful Grid"/>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F1CBF0" w:themeFill="accent1" w:themeFillTint="33"/>
    </w:tcPr>
    <w:tblStylePr w:type="firstRow">
      <w:rPr>
        <w:b/>
        <w:bCs/>
      </w:rPr>
      <w:tblPr/>
      <w:tcPr>
        <w:shd w:val="clear" w:color="auto" w:fill="E398E1" w:themeFill="accent1" w:themeFillTint="66"/>
      </w:tcPr>
    </w:tblStylePr>
    <w:tblStylePr w:type="lastRow">
      <w:rPr>
        <w:b/>
        <w:bCs/>
        <w:color w:themeColor="text1"/>
      </w:rPr>
      <w:tblPr/>
      <w:tcPr>
        <w:shd w:val="clear" w:color="auto" w:fill="E398E1" w:themeFill="accent1" w:themeFillTint="66"/>
      </w:tcPr>
    </w:tblStylePr>
    <w:tblStylePr w:type="firstCol">
      <w:rPr>
        <w:color w:themeColor="background1"/>
      </w:rPr>
      <w:tblPr/>
      <w:tcPr>
        <w:shd w:val="clear" w:color="auto" w:fill="6D1D6A" w:themeFill="accent1" w:themeFillShade="bf"/>
      </w:tcPr>
    </w:tblStylePr>
    <w:tblStylePr w:type="lastCol">
      <w:rPr>
        <w:color w:themeColor="background1"/>
      </w:rPr>
      <w:tblPr/>
      <w:tcPr>
        <w:shd w:val="clear" w:color="auto" w:fill="6D1D6A" w:themeFill="accent1" w:themeFillShade="bf"/>
      </w:tcPr>
    </w:tblStylePr>
    <w:tblStylePr w:type="band1Vert">
      <w:tblPr/>
      <w:tcPr>
        <w:shd w:val="clear" w:color="auto" w:fill="DC7FD9" w:themeFill="accent1" w:themeFillTint="7f"/>
      </w:tcPr>
    </w:tblStylePr>
    <w:tblStylePr w:type="band1Horz">
      <w:tblPr/>
      <w:tcPr>
        <w:shd w:val="clear" w:color="auto" w:fill="DC7FD9" w:themeFill="accent1" w:themeFillTint="7f"/>
      </w:tcPr>
    </w:tblStylePr>
  </w:style>
  <w:style w:type="table" w:styleId="Kleurrijkraster-accent2">
    <w:name w:val="Colorful Grid Accent 2"/>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ADDF6" w:themeFill="accent2" w:themeFillTint="33"/>
    </w:tcPr>
    <w:tblStylePr w:type="firstRow">
      <w:rPr>
        <w:b/>
        <w:bCs/>
      </w:rPr>
      <w:tblPr/>
      <w:tcPr>
        <w:shd w:val="clear" w:color="auto" w:fill="D6BBED" w:themeFill="accent2" w:themeFillTint="66"/>
      </w:tcPr>
    </w:tblStylePr>
    <w:tblStylePr w:type="lastRow">
      <w:rPr>
        <w:b/>
        <w:bCs/>
        <w:color w:themeColor="text1"/>
      </w:rPr>
      <w:tblPr/>
      <w:tcPr>
        <w:shd w:val="clear" w:color="auto" w:fill="D6BBED" w:themeFill="accent2" w:themeFillTint="66"/>
      </w:tcPr>
    </w:tblStylePr>
    <w:tblStylePr w:type="firstCol">
      <w:rPr>
        <w:color w:themeColor="background1"/>
      </w:rPr>
      <w:tblPr/>
      <w:tcPr>
        <w:shd w:val="clear" w:color="auto" w:fill="752EB0" w:themeFill="accent2" w:themeFillShade="bf"/>
      </w:tcPr>
    </w:tblStylePr>
    <w:tblStylePr w:type="lastCol">
      <w:rPr>
        <w:color w:themeColor="background1"/>
      </w:rPr>
      <w:tblPr/>
      <w:tcPr>
        <w:shd w:val="clear" w:color="auto" w:fill="752EB0" w:themeFill="accent2" w:themeFillShade="bf"/>
      </w:tcPr>
    </w:tblStylePr>
    <w:tblStylePr w:type="band1Vert">
      <w:tblPr/>
      <w:tcPr>
        <w:shd w:val="clear" w:color="auto" w:fill="CCABE9" w:themeFill="accent2" w:themeFillTint="7f"/>
      </w:tcPr>
    </w:tblStylePr>
    <w:tblStylePr w:type="band1Horz">
      <w:tblPr/>
      <w:tcPr>
        <w:shd w:val="clear" w:color="auto" w:fill="CCABE9" w:themeFill="accent2" w:themeFillTint="7f"/>
      </w:tcPr>
    </w:tblStylePr>
  </w:style>
  <w:style w:type="table" w:styleId="Kleurrijkraster-accent3">
    <w:name w:val="Colorful Grid Accent 3"/>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3DEF7" w:themeFill="accent3" w:themeFillTint="33"/>
    </w:tcPr>
    <w:tblStylePr w:type="firstRow">
      <w:rPr>
        <w:b/>
        <w:bCs/>
      </w:rPr>
      <w:tblPr/>
      <w:tcPr>
        <w:shd w:val="clear" w:color="auto" w:fill="C7BEEF" w:themeFill="accent3" w:themeFillTint="66"/>
      </w:tcPr>
    </w:tblStylePr>
    <w:tblStylePr w:type="lastRow">
      <w:rPr>
        <w:b/>
        <w:bCs/>
        <w:color w:themeColor="text1"/>
      </w:rPr>
      <w:tblPr/>
      <w:tcPr>
        <w:shd w:val="clear" w:color="auto" w:fill="C7BEEF" w:themeFill="accent3" w:themeFillTint="66"/>
      </w:tcPr>
    </w:tblStylePr>
    <w:tblStylePr w:type="firstCol">
      <w:rPr>
        <w:color w:themeColor="background1"/>
      </w:rPr>
      <w:tblPr/>
      <w:tcPr>
        <w:shd w:val="clear" w:color="auto" w:fill="472CBB" w:themeFill="accent3" w:themeFillShade="bf"/>
      </w:tcPr>
    </w:tblStylePr>
    <w:tblStylePr w:type="lastCol">
      <w:rPr>
        <w:color w:themeColor="background1"/>
      </w:rPr>
      <w:tblPr/>
      <w:tcPr>
        <w:shd w:val="clear" w:color="auto" w:fill="472CBB" w:themeFill="accent3" w:themeFillShade="bf"/>
      </w:tcPr>
    </w:tblStylePr>
    <w:tblStylePr w:type="band1Vert">
      <w:tblPr/>
      <w:tcPr>
        <w:shd w:val="clear" w:color="auto" w:fill="BAAEEC" w:themeFill="accent3" w:themeFillTint="7f"/>
      </w:tcPr>
    </w:tblStylePr>
    <w:tblStylePr w:type="band1Horz">
      <w:tblPr/>
      <w:tcPr>
        <w:shd w:val="clear" w:color="auto" w:fill="BAAEEC" w:themeFill="accent3" w:themeFillTint="7f"/>
      </w:tcPr>
    </w:tblStylePr>
  </w:style>
  <w:style w:type="table" w:styleId="Kleurrijkraster-accent4">
    <w:name w:val="Colorful Grid Accent 4"/>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E0DEF0" w:themeFill="accent4" w:themeFillTint="33"/>
    </w:tcPr>
    <w:tblStylePr w:type="firstRow">
      <w:rPr>
        <w:b/>
        <w:bCs/>
      </w:rPr>
      <w:tblPr/>
      <w:tcPr>
        <w:shd w:val="clear" w:color="auto" w:fill="C1BEE2" w:themeFill="accent4" w:themeFillTint="66"/>
      </w:tcPr>
    </w:tblStylePr>
    <w:tblStylePr w:type="lastRow">
      <w:rPr>
        <w:b/>
        <w:bCs/>
        <w:color w:themeColor="text1"/>
      </w:rPr>
      <w:tblPr/>
      <w:tcPr>
        <w:shd w:val="clear" w:color="auto" w:fill="C1BEE2" w:themeFill="accent4" w:themeFillTint="66"/>
      </w:tcPr>
    </w:tblStylePr>
    <w:tblStylePr w:type="firstCol">
      <w:rPr>
        <w:color w:themeColor="background1"/>
      </w:rPr>
      <w:tblPr/>
      <w:tcPr>
        <w:shd w:val="clear" w:color="auto" w:fill="463F90" w:themeFill="accent4" w:themeFillShade="bf"/>
      </w:tcPr>
    </w:tblStylePr>
    <w:tblStylePr w:type="lastCol">
      <w:rPr>
        <w:color w:themeColor="background1"/>
      </w:rPr>
      <w:tblPr/>
      <w:tcPr>
        <w:shd w:val="clear" w:color="auto" w:fill="463F90" w:themeFill="accent4" w:themeFillShade="bf"/>
      </w:tcPr>
    </w:tblStylePr>
    <w:tblStylePr w:type="band1Vert">
      <w:tblPr/>
      <w:tcPr>
        <w:shd w:val="clear" w:color="auto" w:fill="B2AEDB" w:themeFill="accent4" w:themeFillTint="7f"/>
      </w:tcPr>
    </w:tblStylePr>
    <w:tblStylePr w:type="band1Horz">
      <w:tblPr/>
      <w:tcPr>
        <w:shd w:val="clear" w:color="auto" w:fill="B2AEDB" w:themeFill="accent4" w:themeFillTint="7f"/>
      </w:tcPr>
    </w:tblStylePr>
  </w:style>
  <w:style w:type="table" w:styleId="Kleurrijkraster-accent5">
    <w:name w:val="Colorful Grid Accent 5"/>
    <w:basedOn w:val="Standaardtabel"/>
    <w:uiPriority w:val="73"/>
    <w:semiHidden/>
    <w:unhideWhenUsed/>
    <w:rsid w:val="00643c5a"/>
    <w:rPr>
      <w:color w:themeColor="text1"/>
    </w:rPr>
    <w:tblPr>
      <w:tblStyleRowBandSize w:val="1"/>
      <w:tblStyleColBandSize w:val="1"/>
      <w:tblBorders>
        <w:insideH w:val="single" w:color="FFFFFF" w:themeColor="background1" w:sz="4" w:space="0"/>
      </w:tblBorders>
    </w:tblPr>
    <w:tcPr>
      <w:shd w:val="clear" w:color="auto" w:fill="CCE0FF" w:themeFill="accent5" w:themeFillTint="33"/>
    </w:tcPr>
    <w:tblStylePr w:type="firstRow">
      <w:rPr>
        <w:b/>
        <w:bCs/>
      </w:rPr>
      <w:tblPr/>
      <w:tcPr>
        <w:shd w:val="clear" w:color="auto" w:fill="99C1FF" w:themeFill="accent5" w:themeFillTint="66"/>
      </w:tcPr>
    </w:tblStylePr>
    <w:tblStylePr w:type="lastRow">
      <w:rPr>
        <w:b/>
        <w:bCs/>
        <w:color w:themeColor="text1"/>
      </w:rPr>
      <w:tblPr/>
      <w:tcPr>
        <w:shd w:val="clear" w:color="auto" w:fill="99C1FF" w:themeFill="accent5" w:themeFillTint="66"/>
      </w:tcPr>
    </w:tblStylePr>
    <w:tblStylePr w:type="firstCol">
      <w:rPr>
        <w:color w:themeColor="background1"/>
      </w:rPr>
      <w:tblPr/>
      <w:tcPr>
        <w:shd w:val="clear" w:color="auto" w:fill="004CBF" w:themeFill="accent5" w:themeFillShade="bf"/>
      </w:tcPr>
    </w:tblStylePr>
    <w:tblStylePr w:type="lastCol">
      <w:rPr>
        <w:color w:themeColor="background1"/>
      </w:rPr>
      <w:tblPr/>
      <w:tcPr>
        <w:shd w:val="clear" w:color="auto" w:fill="004CBF" w:themeFill="accent5" w:themeFillShade="bf"/>
      </w:tcPr>
    </w:tblStylePr>
    <w:tblStylePr w:type="band1Vert">
      <w:tblPr/>
      <w:tcPr>
        <w:shd w:val="clear" w:color="auto" w:fill="80B2FF" w:themeFill="accent5" w:themeFillTint="7f"/>
      </w:tcPr>
    </w:tblStylePr>
    <w:tblStylePr w:type="band1Horz">
      <w:tblPr/>
      <w:tcPr>
        <w:shd w:val="clear" w:color="auto" w:fill="80B2FF" w:themeFill="accent5" w:themeFillTint="7f"/>
      </w:tcPr>
    </w:tblStylePr>
  </w:style>
  <w:style w:type="table" w:styleId="Kleurrijkraster-accent6">
    <w:name w:val="Colorful Grid Accent 6"/>
    <w:basedOn w:val="Standaardtabel"/>
    <w:uiPriority w:val="73"/>
    <w:rsid w:val="00643c5a"/>
    <w:rPr>
      <w:color w:themeColor="text1"/>
    </w:rPr>
    <w:tblPr>
      <w:tblStyleRowBandSize w:val="1"/>
      <w:tblStyleColBandSize w:val="1"/>
      <w:tblBorders>
        <w:insideH w:val="single" w:color="FFFFFF" w:themeColor="background1" w:sz="4" w:space="0"/>
      </w:tblBorders>
    </w:tblPr>
    <w:tcPr>
      <w:shd w:val="clear" w:color="auto" w:fill="DDE5F7" w:themeFill="accent6" w:themeFillTint="33"/>
    </w:tcPr>
    <w:tblStylePr w:type="firstRow">
      <w:rPr>
        <w:b/>
        <w:bCs/>
      </w:rPr>
      <w:tblPr/>
      <w:tcPr>
        <w:shd w:val="clear" w:color="auto" w:fill="BCCCF0" w:themeFill="accent6" w:themeFillTint="66"/>
      </w:tcPr>
    </w:tblStylePr>
    <w:tblStylePr w:type="lastRow">
      <w:rPr>
        <w:b/>
        <w:bCs/>
        <w:color w:themeColor="text1"/>
      </w:rPr>
      <w:tblPr/>
      <w:tcPr>
        <w:shd w:val="clear" w:color="auto" w:fill="BCCCF0" w:themeFill="accent6" w:themeFillTint="66"/>
      </w:tcPr>
    </w:tblStylePr>
    <w:tblStylePr w:type="firstCol">
      <w:rPr>
        <w:color w:themeColor="background1"/>
      </w:rPr>
      <w:tblPr/>
      <w:tcPr>
        <w:shd w:val="clear" w:color="auto" w:fill="2957BD" w:themeFill="accent6" w:themeFillShade="bf"/>
      </w:tcPr>
    </w:tblStylePr>
    <w:tblStylePr w:type="lastCol">
      <w:rPr>
        <w:color w:themeColor="background1"/>
      </w:rPr>
      <w:tblPr/>
      <w:tcPr>
        <w:shd w:val="clear" w:color="auto" w:fill="2957BD" w:themeFill="accent6" w:themeFillShade="bf"/>
      </w:tcPr>
    </w:tblStylePr>
    <w:tblStylePr w:type="band1Vert">
      <w:tblPr/>
      <w:tcPr>
        <w:shd w:val="clear" w:color="auto" w:fill="ACC0ED" w:themeFill="accent6" w:themeFillTint="7f"/>
      </w:tcPr>
    </w:tblStylePr>
    <w:tblStylePr w:type="band1Horz">
      <w:tblPr/>
      <w:tcPr>
        <w:shd w:val="clear" w:color="auto" w:fill="ACC0ED" w:themeFill="accent6" w:themeFillTint="7f"/>
      </w:tcPr>
    </w:tblStylePr>
  </w:style>
  <w:style w:type="table" w:styleId="Onopgemaaktetabel1">
    <w:name w:val="Plain Table 1"/>
    <w:basedOn w:val="Standaardtabel"/>
    <w:uiPriority w:val="41"/>
    <w:rsid w:val="00643c5a"/>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643c5a"/>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Onopgemaaktetabel3">
    <w:name w:val="Plain Table 3"/>
    <w:basedOn w:val="Standaardtabel"/>
    <w:uiPriority w:val="43"/>
    <w:rsid w:val="00643c5a"/>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643c5a"/>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643c5a"/>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gentijdsetabel">
    <w:name w:val="Table Contemporary"/>
    <w:basedOn w:val="Standaardtabel"/>
    <w:uiPriority w:val="99"/>
    <w:semiHidden/>
    <w:unhideWhenUsed/>
    <w:rsid w:val="00643c5a"/>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Lichtelijst">
    <w:name w:val="Light List"/>
    <w:basedOn w:val="Standaardtabel"/>
    <w:uiPriority w:val="61"/>
    <w:semiHidden/>
    <w:unhideWhenUsed/>
    <w:rsid w:val="00643c5a"/>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semiHidden/>
    <w:unhideWhenUsed/>
    <w:rsid w:val="00643c5a"/>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tblBorders>
    </w:tblPr>
    <w:tblStylePr w:type="firstRow">
      <w:pPr>
        <w:spacing w:before="0" w:after="0" w:line="240" w:lineRule="auto"/>
      </w:pPr>
      <w:rPr>
        <w:b/>
        <w:bCs/>
        <w:color w:themeColor="background1"/>
      </w:rPr>
      <w:tblPr/>
      <w:tcPr>
        <w:shd w:val="clear" w:color="auto" w:fill="92278F" w:themeFill="accent1"/>
      </w:tcPr>
    </w:tblStylePr>
    <w:tblStylePr w:type="lastRow">
      <w:pPr>
        <w:spacing w:before="0" w:after="0" w:line="240" w:lineRule="auto"/>
      </w:pPr>
      <w:rPr>
        <w:b/>
        <w:bCs/>
      </w:rPr>
      <w:tblPr/>
      <w:tcPr>
        <w:tcBorders>
          <w:top w:val="double" w:color="92278F" w:themeColor="accent1" w:sz="6" w:space="0"/>
          <w:left w:val="single" w:color="92278F" w:themeColor="accent1" w:sz="8" w:space="0"/>
          <w:bottom w:val="single" w:color="92278F" w:themeColor="accent1" w:sz="8" w:space="0"/>
          <w:right w:val="single" w:color="92278F" w:themeColor="accent1" w:sz="8" w:space="0"/>
        </w:tcBorders>
      </w:tcPr>
    </w:tblStylePr>
    <w:tblStylePr w:type="firstCol">
      <w:rPr>
        <w:b/>
        <w:bCs/>
      </w:rPr>
      <w:tblPr/>
    </w:tblStylePr>
    <w:tblStylePr w:type="lastCol">
      <w:rPr>
        <w:b/>
        <w:bCs/>
      </w:rPr>
      <w:tblPr/>
    </w:tblStylePr>
    <w:tblStylePr w:type="band1Vert">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tblStylePr w:type="band1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style>
  <w:style w:type="table" w:styleId="Lichtelijst-accent2">
    <w:name w:val="Light List Accent 2"/>
    <w:basedOn w:val="Standaardtabel"/>
    <w:uiPriority w:val="61"/>
    <w:semiHidden/>
    <w:unhideWhenUsed/>
    <w:rsid w:val="00643c5a"/>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tblBorders>
    </w:tblPr>
    <w:tblStylePr w:type="firstRow">
      <w:pPr>
        <w:spacing w:before="0" w:after="0" w:line="240" w:lineRule="auto"/>
      </w:pPr>
      <w:rPr>
        <w:b/>
        <w:bCs/>
        <w:color w:themeColor="background1"/>
      </w:rPr>
      <w:tblPr/>
      <w:tcPr>
        <w:shd w:val="clear" w:color="auto" w:fill="9B57D3" w:themeFill="accent2"/>
      </w:tcPr>
    </w:tblStylePr>
    <w:tblStylePr w:type="lastRow">
      <w:pPr>
        <w:spacing w:before="0" w:after="0" w:line="240" w:lineRule="auto"/>
      </w:pPr>
      <w:rPr>
        <w:b/>
        <w:bCs/>
      </w:rPr>
      <w:tblPr/>
      <w:tcPr>
        <w:tcBorders>
          <w:top w:val="double" w:color="9B57D3" w:themeColor="accent2" w:sz="6" w:space="0"/>
          <w:left w:val="single" w:color="9B57D3" w:themeColor="accent2" w:sz="8" w:space="0"/>
          <w:bottom w:val="single" w:color="9B57D3" w:themeColor="accent2" w:sz="8" w:space="0"/>
          <w:right w:val="single" w:color="9B57D3" w:themeColor="accent2" w:sz="8" w:space="0"/>
        </w:tcBorders>
      </w:tcPr>
    </w:tblStylePr>
    <w:tblStylePr w:type="firstCol">
      <w:rPr>
        <w:b/>
        <w:bCs/>
      </w:rPr>
      <w:tblPr/>
    </w:tblStylePr>
    <w:tblStylePr w:type="lastCol">
      <w:rPr>
        <w:b/>
        <w:bCs/>
      </w:rPr>
      <w:tblPr/>
    </w:tblStylePr>
    <w:tblStylePr w:type="band1Vert">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tblStylePr w:type="band1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style>
  <w:style w:type="table" w:styleId="Lichtelijst-accent3">
    <w:name w:val="Light List Accent 3"/>
    <w:basedOn w:val="Standaardtabel"/>
    <w:uiPriority w:val="61"/>
    <w:semiHidden/>
    <w:unhideWhenUsed/>
    <w:rsid w:val="00643c5a"/>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tblBorders>
    </w:tblPr>
    <w:tblStylePr w:type="firstRow">
      <w:pPr>
        <w:spacing w:before="0" w:after="0" w:line="240" w:lineRule="auto"/>
      </w:pPr>
      <w:rPr>
        <w:b/>
        <w:bCs/>
        <w:color w:themeColor="background1"/>
      </w:rPr>
      <w:tblPr/>
      <w:tcPr>
        <w:shd w:val="clear" w:color="auto" w:fill="755DD9" w:themeFill="accent3"/>
      </w:tcPr>
    </w:tblStylePr>
    <w:tblStylePr w:type="lastRow">
      <w:pPr>
        <w:spacing w:before="0" w:after="0" w:line="240" w:lineRule="auto"/>
      </w:pPr>
      <w:rPr>
        <w:b/>
        <w:bCs/>
      </w:rPr>
      <w:tblPr/>
      <w:tcPr>
        <w:tcBorders>
          <w:top w:val="double" w:color="755DD9" w:themeColor="accent3" w:sz="6" w:space="0"/>
          <w:left w:val="single" w:color="755DD9" w:themeColor="accent3" w:sz="8" w:space="0"/>
          <w:bottom w:val="single" w:color="755DD9" w:themeColor="accent3" w:sz="8" w:space="0"/>
          <w:right w:val="single" w:color="755DD9" w:themeColor="accent3" w:sz="8" w:space="0"/>
        </w:tcBorders>
      </w:tcPr>
    </w:tblStylePr>
    <w:tblStylePr w:type="firstCol">
      <w:rPr>
        <w:b/>
        <w:bCs/>
      </w:rPr>
      <w:tblPr/>
    </w:tblStylePr>
    <w:tblStylePr w:type="lastCol">
      <w:rPr>
        <w:b/>
        <w:bCs/>
      </w:rPr>
      <w:tblPr/>
    </w:tblStylePr>
    <w:tblStylePr w:type="band1Vert">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tblStylePr w:type="band1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style>
  <w:style w:type="table" w:styleId="Lichtelijst-accent4">
    <w:name w:val="Light List Accent 4"/>
    <w:basedOn w:val="Standaardtabel"/>
    <w:uiPriority w:val="61"/>
    <w:semiHidden/>
    <w:unhideWhenUsed/>
    <w:rsid w:val="00643c5a"/>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tblBorders>
    </w:tblPr>
    <w:tblStylePr w:type="firstRow">
      <w:pPr>
        <w:spacing w:before="0" w:after="0" w:line="240" w:lineRule="auto"/>
      </w:pPr>
      <w:rPr>
        <w:b/>
        <w:bCs/>
        <w:color w:themeColor="background1"/>
      </w:rPr>
      <w:tblPr/>
      <w:tcPr>
        <w:shd w:val="clear" w:color="auto" w:fill="665EB8" w:themeFill="accent4"/>
      </w:tcPr>
    </w:tblStylePr>
    <w:tblStylePr w:type="lastRow">
      <w:pPr>
        <w:spacing w:before="0" w:after="0" w:line="240" w:lineRule="auto"/>
      </w:pPr>
      <w:rPr>
        <w:b/>
        <w:bCs/>
      </w:rPr>
      <w:tblPr/>
      <w:tcPr>
        <w:tcBorders>
          <w:top w:val="double" w:color="665EB8" w:themeColor="accent4" w:sz="6" w:space="0"/>
          <w:left w:val="single" w:color="665EB8" w:themeColor="accent4" w:sz="8" w:space="0"/>
          <w:bottom w:val="single" w:color="665EB8" w:themeColor="accent4" w:sz="8" w:space="0"/>
          <w:right w:val="single" w:color="665EB8" w:themeColor="accent4" w:sz="8" w:space="0"/>
        </w:tcBorders>
      </w:tcPr>
    </w:tblStylePr>
    <w:tblStylePr w:type="firstCol">
      <w:rPr>
        <w:b/>
        <w:bCs/>
      </w:rPr>
      <w:tblPr/>
    </w:tblStylePr>
    <w:tblStylePr w:type="lastCol">
      <w:rPr>
        <w:b/>
        <w:bCs/>
      </w:rPr>
      <w:tblPr/>
    </w:tblStylePr>
    <w:tblStylePr w:type="band1Vert">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tblStylePr w:type="band1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style>
  <w:style w:type="table" w:styleId="Lichtelijst-accent5">
    <w:name w:val="Light List Accent 5"/>
    <w:basedOn w:val="Standaardtabel"/>
    <w:uiPriority w:val="61"/>
    <w:semiHidden/>
    <w:unhideWhenUsed/>
    <w:rsid w:val="00643c5a"/>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tblBorders>
    </w:tblPr>
    <w:tblStylePr w:type="firstRow">
      <w:pPr>
        <w:spacing w:before="0" w:after="0" w:line="240" w:lineRule="auto"/>
      </w:pPr>
      <w:rPr>
        <w:b/>
        <w:bCs/>
        <w:color w:themeColor="background1"/>
      </w:rPr>
      <w:tblPr/>
      <w:tcPr>
        <w:shd w:val="clear" w:color="auto" w:fill="0066FF" w:themeFill="accent5"/>
      </w:tcPr>
    </w:tblStylePr>
    <w:tblStylePr w:type="lastRow">
      <w:pPr>
        <w:spacing w:before="0" w:after="0" w:line="240" w:lineRule="auto"/>
      </w:pPr>
      <w:rPr>
        <w:b/>
        <w:bCs/>
      </w:rPr>
      <w:tblPr/>
      <w:tcPr>
        <w:tcBorders>
          <w:top w:val="double" w:color="0066FF" w:themeColor="accent5" w:sz="6" w:space="0"/>
          <w:left w:val="single" w:color="0066FF" w:themeColor="accent5" w:sz="8" w:space="0"/>
          <w:bottom w:val="single" w:color="0066FF" w:themeColor="accent5" w:sz="8" w:space="0"/>
          <w:right w:val="single" w:color="0066FF" w:themeColor="accent5" w:sz="8" w:space="0"/>
        </w:tcBorders>
      </w:tcPr>
    </w:tblStylePr>
    <w:tblStylePr w:type="firstCol">
      <w:rPr>
        <w:b/>
        <w:bCs/>
      </w:rPr>
      <w:tblPr/>
    </w:tblStylePr>
    <w:tblStylePr w:type="lastCol">
      <w:rPr>
        <w:b/>
        <w:bCs/>
      </w:rPr>
      <w:tblPr/>
    </w:tblStylePr>
    <w:tblStylePr w:type="band1Vert">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tblStylePr w:type="band1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style>
  <w:style w:type="table" w:styleId="Lichtelijst-accent6">
    <w:name w:val="Light List Accent 6"/>
    <w:basedOn w:val="Standaardtabel"/>
    <w:uiPriority w:val="61"/>
    <w:semiHidden/>
    <w:unhideWhenUsed/>
    <w:rsid w:val="00643c5a"/>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tblBorders>
    </w:tblPr>
    <w:tblStylePr w:type="firstRow">
      <w:pPr>
        <w:spacing w:before="0" w:after="0" w:line="240" w:lineRule="auto"/>
      </w:pPr>
      <w:rPr>
        <w:b/>
        <w:bCs/>
        <w:color w:themeColor="background1"/>
      </w:rPr>
      <w:tblPr/>
      <w:tcPr>
        <w:shd w:val="clear" w:color="auto" w:fill="5982DB" w:themeFill="accent6"/>
      </w:tcPr>
    </w:tblStylePr>
    <w:tblStylePr w:type="lastRow">
      <w:pPr>
        <w:spacing w:before="0" w:after="0" w:line="240" w:lineRule="auto"/>
      </w:pPr>
      <w:rPr>
        <w:b/>
        <w:bCs/>
      </w:rPr>
      <w:tblPr/>
      <w:tcPr>
        <w:tcBorders>
          <w:top w:val="double" w:color="5982DB" w:themeColor="accent6" w:sz="6" w:space="0"/>
          <w:left w:val="single" w:color="5982DB" w:themeColor="accent6" w:sz="8" w:space="0"/>
          <w:bottom w:val="single" w:color="5982DB" w:themeColor="accent6" w:sz="8" w:space="0"/>
          <w:right w:val="single" w:color="5982DB" w:themeColor="accent6" w:sz="8" w:space="0"/>
        </w:tcBorders>
      </w:tcPr>
    </w:tblStylePr>
    <w:tblStylePr w:type="firstCol">
      <w:rPr>
        <w:b/>
        <w:bCs/>
      </w:rPr>
      <w:tblPr/>
    </w:tblStylePr>
    <w:tblStylePr w:type="lastCol">
      <w:rPr>
        <w:b/>
        <w:bCs/>
      </w:rPr>
      <w:tblPr/>
    </w:tblStylePr>
    <w:tblStylePr w:type="band1Vert">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tblStylePr w:type="band1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style>
  <w:style w:type="table" w:styleId="Lichtearcering">
    <w:name w:val="Light Shading"/>
    <w:basedOn w:val="Standaardtabel"/>
    <w:uiPriority w:val="60"/>
    <w:semiHidden/>
    <w:unhideWhenUsed/>
    <w:rsid w:val="00643c5a"/>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643c5a"/>
    <w:rPr>
      <w:color w:themeColor="accent1" w:themeShade="bf"/>
    </w:rPr>
    <w:tblPr>
      <w:tblStyleRowBandSize w:val="1"/>
      <w:tblStyleColBandSize w:val="1"/>
      <w:tblBorders>
        <w:top w:val="single" w:color="92278F" w:themeColor="accent1" w:sz="8" w:space="0"/>
        <w:bottom w:val="single" w:color="92278F" w:themeColor="accent1" w:sz="8" w:space="0"/>
      </w:tblBorders>
    </w:tblPr>
    <w:tblStylePr w:type="firstRow">
      <w:pPr>
        <w:spacing w:before="0" w:after="0" w:line="240" w:lineRule="auto"/>
      </w:pPr>
      <w:rPr>
        <w:b/>
        <w:bCs/>
      </w:rPr>
      <w:tblPr/>
      <w:tcPr>
        <w:tcBorders>
          <w:top w:val="single" w:color="92278F" w:themeColor="accent1" w:sz="8" w:space="0"/>
          <w:left w:val="nil"/>
          <w:bottom w:val="single" w:color="92278F" w:themeColor="accent1" w:sz="8" w:space="0"/>
          <w:right w:val="nil"/>
          <w:insideH w:val="nil"/>
          <w:insideV w:val="nil"/>
        </w:tcBorders>
      </w:tcPr>
    </w:tblStylePr>
    <w:tblStylePr w:type="lastRow">
      <w:pPr>
        <w:spacing w:before="0" w:after="0" w:line="240" w:lineRule="auto"/>
      </w:pPr>
      <w:rPr>
        <w:b/>
        <w:bCs/>
      </w:rPr>
      <w:tblPr/>
      <w:tcPr>
        <w:tcBorders>
          <w:top w:val="single" w:color="92278F" w:themeColor="accent1" w:sz="8" w:space="0"/>
          <w:left w:val="nil"/>
          <w:bottom w:val="single" w:color="92278F"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table" w:styleId="Lichtearcering-accent2">
    <w:name w:val="Light Shading Accent 2"/>
    <w:basedOn w:val="Standaardtabel"/>
    <w:uiPriority w:val="60"/>
    <w:semiHidden/>
    <w:unhideWhenUsed/>
    <w:rsid w:val="00643c5a"/>
    <w:rPr>
      <w:color w:themeColor="accent2" w:themeShade="bf"/>
    </w:rPr>
    <w:tblPr>
      <w:tblStyleRowBandSize w:val="1"/>
      <w:tblStyleColBandSize w:val="1"/>
      <w:tblBorders>
        <w:top w:val="single" w:color="9B57D3" w:themeColor="accent2" w:sz="8" w:space="0"/>
        <w:bottom w:val="single" w:color="9B57D3" w:themeColor="accent2" w:sz="8" w:space="0"/>
      </w:tblBorders>
    </w:tblPr>
    <w:tblStylePr w:type="firstRow">
      <w:pPr>
        <w:spacing w:before="0" w:after="0" w:line="240" w:lineRule="auto"/>
      </w:pPr>
      <w:rPr>
        <w:b/>
        <w:bCs/>
      </w:rPr>
      <w:tblPr/>
      <w:tcPr>
        <w:tcBorders>
          <w:top w:val="single" w:color="9B57D3" w:themeColor="accent2" w:sz="8" w:space="0"/>
          <w:left w:val="nil"/>
          <w:bottom w:val="single" w:color="9B57D3" w:themeColor="accent2" w:sz="8" w:space="0"/>
          <w:right w:val="nil"/>
          <w:insideH w:val="nil"/>
          <w:insideV w:val="nil"/>
        </w:tcBorders>
      </w:tcPr>
    </w:tblStylePr>
    <w:tblStylePr w:type="lastRow">
      <w:pPr>
        <w:spacing w:before="0" w:after="0" w:line="240" w:lineRule="auto"/>
      </w:pPr>
      <w:rPr>
        <w:b/>
        <w:bCs/>
      </w:rPr>
      <w:tblPr/>
      <w:tcPr>
        <w:tcBorders>
          <w:top w:val="single" w:color="9B57D3" w:themeColor="accent2" w:sz="8" w:space="0"/>
          <w:left w:val="nil"/>
          <w:bottom w:val="single" w:color="9B57D3"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table" w:styleId="Lichtearcering-accent3">
    <w:name w:val="Light Shading Accent 3"/>
    <w:basedOn w:val="Standaardtabel"/>
    <w:uiPriority w:val="60"/>
    <w:semiHidden/>
    <w:unhideWhenUsed/>
    <w:rsid w:val="00643c5a"/>
    <w:rPr>
      <w:color w:themeColor="accent3" w:themeShade="bf"/>
    </w:rPr>
    <w:tblPr>
      <w:tblStyleRowBandSize w:val="1"/>
      <w:tblStyleColBandSize w:val="1"/>
      <w:tblBorders>
        <w:top w:val="single" w:color="755DD9" w:themeColor="accent3" w:sz="8" w:space="0"/>
        <w:bottom w:val="single" w:color="755DD9" w:themeColor="accent3" w:sz="8" w:space="0"/>
      </w:tblBorders>
    </w:tblPr>
    <w:tblStylePr w:type="firstRow">
      <w:pPr>
        <w:spacing w:before="0" w:after="0" w:line="240" w:lineRule="auto"/>
      </w:pPr>
      <w:rPr>
        <w:b/>
        <w:bCs/>
      </w:rPr>
      <w:tblPr/>
      <w:tcPr>
        <w:tcBorders>
          <w:top w:val="single" w:color="755DD9" w:themeColor="accent3" w:sz="8" w:space="0"/>
          <w:left w:val="nil"/>
          <w:bottom w:val="single" w:color="755DD9" w:themeColor="accent3" w:sz="8" w:space="0"/>
          <w:right w:val="nil"/>
          <w:insideH w:val="nil"/>
          <w:insideV w:val="nil"/>
        </w:tcBorders>
      </w:tcPr>
    </w:tblStylePr>
    <w:tblStylePr w:type="lastRow">
      <w:pPr>
        <w:spacing w:before="0" w:after="0" w:line="240" w:lineRule="auto"/>
      </w:pPr>
      <w:rPr>
        <w:b/>
        <w:bCs/>
      </w:rPr>
      <w:tblPr/>
      <w:tcPr>
        <w:tcBorders>
          <w:top w:val="single" w:color="755DD9" w:themeColor="accent3" w:sz="8" w:space="0"/>
          <w:left w:val="nil"/>
          <w:bottom w:val="single" w:color="755DD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chtearcering-accent4">
    <w:name w:val="Light Shading Accent 4"/>
    <w:basedOn w:val="Standaardtabel"/>
    <w:uiPriority w:val="60"/>
    <w:semiHidden/>
    <w:unhideWhenUsed/>
    <w:rsid w:val="00643c5a"/>
    <w:rPr>
      <w:color w:themeColor="accent4" w:themeShade="bf"/>
    </w:rPr>
    <w:tblPr>
      <w:tblStyleRowBandSize w:val="1"/>
      <w:tblStyleColBandSize w:val="1"/>
      <w:tblBorders>
        <w:top w:val="single" w:color="665EB8" w:themeColor="accent4" w:sz="8" w:space="0"/>
        <w:bottom w:val="single" w:color="665EB8" w:themeColor="accent4" w:sz="8" w:space="0"/>
      </w:tblBorders>
    </w:tblPr>
    <w:tblStylePr w:type="firstRow">
      <w:pPr>
        <w:spacing w:before="0" w:after="0" w:line="240" w:lineRule="auto"/>
      </w:pPr>
      <w:rPr>
        <w:b/>
        <w:bCs/>
      </w:rPr>
      <w:tblPr/>
      <w:tcPr>
        <w:tcBorders>
          <w:top w:val="single" w:color="665EB8" w:themeColor="accent4" w:sz="8" w:space="0"/>
          <w:left w:val="nil"/>
          <w:bottom w:val="single" w:color="665EB8" w:themeColor="accent4" w:sz="8" w:space="0"/>
          <w:right w:val="nil"/>
          <w:insideH w:val="nil"/>
          <w:insideV w:val="nil"/>
        </w:tcBorders>
      </w:tcPr>
    </w:tblStylePr>
    <w:tblStylePr w:type="lastRow">
      <w:pPr>
        <w:spacing w:before="0" w:after="0" w:line="240" w:lineRule="auto"/>
      </w:pPr>
      <w:rPr>
        <w:b/>
        <w:bCs/>
      </w:rPr>
      <w:tblPr/>
      <w:tcPr>
        <w:tcBorders>
          <w:top w:val="single" w:color="665EB8" w:themeColor="accent4" w:sz="8" w:space="0"/>
          <w:left w:val="nil"/>
          <w:bottom w:val="single" w:color="665EB8"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9D7ED" w:themeFill="accent4" w:themeFillTint="3f"/>
      </w:tcPr>
    </w:tblStylePr>
    <w:tblStylePr w:type="band1Horz">
      <w:tblPr/>
      <w:tcPr>
        <w:tcBorders>
          <w:left w:val="nil"/>
          <w:right w:val="nil"/>
          <w:insideH w:val="nil"/>
          <w:insideV w:val="nil"/>
        </w:tcBorders>
        <w:shd w:val="clear" w:color="auto" w:fill="D9D7ED" w:themeFill="accent4" w:themeFillTint="3f"/>
      </w:tcPr>
    </w:tblStylePr>
  </w:style>
  <w:style w:type="table" w:styleId="Lichtearcering-accent5">
    <w:name w:val="Light Shading Accent 5"/>
    <w:basedOn w:val="Standaardtabel"/>
    <w:uiPriority w:val="60"/>
    <w:semiHidden/>
    <w:unhideWhenUsed/>
    <w:rsid w:val="00643c5a"/>
    <w:rPr>
      <w:color w:themeColor="accent5" w:themeShade="bf"/>
    </w:rPr>
    <w:tblPr>
      <w:tblStyleRowBandSize w:val="1"/>
      <w:tblStyleColBandSize w:val="1"/>
      <w:tblBorders>
        <w:top w:val="single" w:color="0066FF" w:themeColor="accent5" w:sz="8" w:space="0"/>
        <w:bottom w:val="single" w:color="0066FF" w:themeColor="accent5" w:sz="8" w:space="0"/>
      </w:tblBorders>
    </w:tblPr>
    <w:tblStylePr w:type="firstRow">
      <w:pPr>
        <w:spacing w:before="0" w:after="0" w:line="240" w:lineRule="auto"/>
      </w:pPr>
      <w:rPr>
        <w:b/>
        <w:bCs/>
      </w:rPr>
      <w:tblPr/>
      <w:tcPr>
        <w:tcBorders>
          <w:top w:val="single" w:color="0066FF" w:themeColor="accent5" w:sz="8" w:space="0"/>
          <w:left w:val="nil"/>
          <w:bottom w:val="single" w:color="0066FF" w:themeColor="accent5" w:sz="8" w:space="0"/>
          <w:right w:val="nil"/>
          <w:insideH w:val="nil"/>
          <w:insideV w:val="nil"/>
        </w:tcBorders>
      </w:tcPr>
    </w:tblStylePr>
    <w:tblStylePr w:type="lastRow">
      <w:pPr>
        <w:spacing w:before="0" w:after="0" w:line="240" w:lineRule="auto"/>
      </w:pPr>
      <w:rPr>
        <w:b/>
        <w:bCs/>
      </w:rPr>
      <w:tblPr/>
      <w:tcPr>
        <w:tcBorders>
          <w:top w:val="single" w:color="0066FF" w:themeColor="accent5" w:sz="8" w:space="0"/>
          <w:left w:val="nil"/>
          <w:bottom w:val="single" w:color="0066FF"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D9FF" w:themeFill="accent5" w:themeFillTint="3f"/>
      </w:tcPr>
    </w:tblStylePr>
    <w:tblStylePr w:type="band1Horz">
      <w:tblPr/>
      <w:tcPr>
        <w:tcBorders>
          <w:left w:val="nil"/>
          <w:right w:val="nil"/>
          <w:insideH w:val="nil"/>
          <w:insideV w:val="nil"/>
        </w:tcBorders>
        <w:shd w:val="clear" w:color="auto" w:fill="C0D9FF" w:themeFill="accent5" w:themeFillTint="3f"/>
      </w:tcPr>
    </w:tblStylePr>
  </w:style>
  <w:style w:type="table" w:styleId="Lichtearcering-accent6">
    <w:name w:val="Light Shading Accent 6"/>
    <w:basedOn w:val="Standaardtabel"/>
    <w:uiPriority w:val="60"/>
    <w:semiHidden/>
    <w:unhideWhenUsed/>
    <w:rsid w:val="00643c5a"/>
    <w:rPr>
      <w:color w:themeColor="accent6" w:themeShade="bf"/>
    </w:rPr>
    <w:tblPr>
      <w:tblStyleRowBandSize w:val="1"/>
      <w:tblStyleColBandSize w:val="1"/>
      <w:tblBorders>
        <w:top w:val="single" w:color="5982DB" w:themeColor="accent6" w:sz="8" w:space="0"/>
        <w:bottom w:val="single" w:color="5982DB" w:themeColor="accent6" w:sz="8" w:space="0"/>
      </w:tblBorders>
    </w:tblPr>
    <w:tblStylePr w:type="firstRow">
      <w:pPr>
        <w:spacing w:before="0" w:after="0" w:line="240" w:lineRule="auto"/>
      </w:pPr>
      <w:rPr>
        <w:b/>
        <w:bCs/>
      </w:rPr>
      <w:tblPr/>
      <w:tcPr>
        <w:tcBorders>
          <w:top w:val="single" w:color="5982DB" w:themeColor="accent6" w:sz="8" w:space="0"/>
          <w:left w:val="nil"/>
          <w:bottom w:val="single" w:color="5982DB" w:themeColor="accent6" w:sz="8" w:space="0"/>
          <w:right w:val="nil"/>
          <w:insideH w:val="nil"/>
          <w:insideV w:val="nil"/>
        </w:tcBorders>
      </w:tcPr>
    </w:tblStylePr>
    <w:tblStylePr w:type="lastRow">
      <w:pPr>
        <w:spacing w:before="0" w:after="0" w:line="240" w:lineRule="auto"/>
      </w:pPr>
      <w:rPr>
        <w:b/>
        <w:bCs/>
      </w:rPr>
      <w:tblPr/>
      <w:tcPr>
        <w:tcBorders>
          <w:top w:val="single" w:color="5982DB" w:themeColor="accent6" w:sz="8" w:space="0"/>
          <w:left w:val="nil"/>
          <w:bottom w:val="single" w:color="5982DB"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5DFF6" w:themeFill="accent6" w:themeFillTint="3f"/>
      </w:tcPr>
    </w:tblStylePr>
    <w:tblStylePr w:type="band1Horz">
      <w:tblPr/>
      <w:tcPr>
        <w:tcBorders>
          <w:left w:val="nil"/>
          <w:right w:val="nil"/>
          <w:insideH w:val="nil"/>
          <w:insideV w:val="nil"/>
        </w:tcBorders>
        <w:shd w:val="clear" w:color="auto" w:fill="D5DFF6" w:themeFill="accent6" w:themeFillTint="3f"/>
      </w:tcPr>
    </w:tblStylePr>
  </w:style>
  <w:style w:type="table" w:styleId="Lichtraster">
    <w:name w:val="Light Grid"/>
    <w:basedOn w:val="Standaardtabel"/>
    <w:uiPriority w:val="62"/>
    <w:semiHidden/>
    <w:unhideWhenUsed/>
    <w:rsid w:val="00643c5a"/>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643c5a"/>
    <w:tblPr>
      <w:tblStyleRowBandSize w:val="1"/>
      <w:tblStyleColBandSize w:val="1"/>
      <w:tblBorders>
        <w:top w:val="single" w:color="92278F" w:themeColor="accent1" w:sz="8" w:space="0"/>
        <w:left w:val="single" w:color="92278F" w:themeColor="accent1" w:sz="8" w:space="0"/>
        <w:bottom w:val="single" w:color="92278F" w:themeColor="accent1" w:sz="8" w:space="0"/>
        <w:right w:val="single" w:color="92278F" w:themeColor="accent1" w:sz="8" w:space="0"/>
        <w:insideH w:val="single" w:color="92278F" w:themeColor="accent1" w:sz="8" w:space="0"/>
        <w:insideV w:val="single" w:color="92278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2278F" w:themeColor="accent1" w:sz="8" w:space="0"/>
          <w:left w:val="single" w:color="92278F" w:themeColor="accent1" w:sz="8" w:space="0"/>
          <w:bottom w:val="single" w:color="92278F" w:themeColor="accent1" w:sz="18" w:space="0"/>
          <w:right w:val="single" w:color="92278F" w:themeColor="accent1" w:sz="8" w:space="0"/>
          <w:insideH w:val="nil"/>
          <w:insideV w:val="single" w:color="92278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2278F" w:themeColor="accent1" w:sz="6" w:space="0"/>
          <w:left w:val="single" w:color="92278F" w:themeColor="accent1" w:sz="8" w:space="0"/>
          <w:bottom w:val="single" w:color="92278F" w:themeColor="accent1" w:sz="8" w:space="0"/>
          <w:right w:val="single" w:color="92278F" w:themeColor="accent1" w:sz="8" w:space="0"/>
          <w:insideH w:val="nil"/>
          <w:insideV w:val="single" w:color="92278F"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tcPr>
    </w:tblStylePr>
    <w:tblStylePr w:type="band1Vert">
      <w:tblPr/>
      <w:tcPr>
        <w:tcBorders>
          <w:top w:val="single" w:color="92278F" w:themeColor="accent1" w:sz="8" w:space="0"/>
          <w:left w:val="single" w:color="92278F" w:themeColor="accent1" w:sz="8" w:space="0"/>
          <w:bottom w:val="single" w:color="92278F" w:themeColor="accent1" w:sz="8" w:space="0"/>
          <w:right w:val="single" w:color="92278F" w:themeColor="accent1" w:sz="8" w:space="0"/>
        </w:tcBorders>
        <w:shd w:val="clear" w:color="auto" w:fill="EEBFEC" w:themeFill="accent1" w:themeFillTint="3f"/>
      </w:tcPr>
    </w:tblStylePr>
    <w:tblStylePr w:type="band1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insideV w:val="single" w:color="92278F" w:themeColor="accent1" w:sz="8" w:space="0"/>
        </w:tcBorders>
        <w:shd w:val="clear" w:color="auto" w:fill="EEBFEC" w:themeFill="accent1" w:themeFillTint="3f"/>
      </w:tcPr>
    </w:tblStylePr>
    <w:tblStylePr w:type="band2Horz">
      <w:tblPr/>
      <w:tcPr>
        <w:tcBorders>
          <w:top w:val="single" w:color="92278F" w:themeColor="accent1" w:sz="8" w:space="0"/>
          <w:left w:val="single" w:color="92278F" w:themeColor="accent1" w:sz="8" w:space="0"/>
          <w:bottom w:val="single" w:color="92278F" w:themeColor="accent1" w:sz="8" w:space="0"/>
          <w:right w:val="single" w:color="92278F" w:themeColor="accent1" w:sz="8" w:space="0"/>
          <w:insideV w:val="single" w:color="92278F" w:themeColor="accent1" w:sz="8" w:space="0"/>
        </w:tcBorders>
      </w:tcPr>
    </w:tblStylePr>
  </w:style>
  <w:style w:type="table" w:styleId="Lichtraster-accent2">
    <w:name w:val="Light Grid Accent 2"/>
    <w:basedOn w:val="Standaardtabel"/>
    <w:uiPriority w:val="62"/>
    <w:semiHidden/>
    <w:unhideWhenUsed/>
    <w:rsid w:val="00643c5a"/>
    <w:tblPr>
      <w:tblStyleRowBandSize w:val="1"/>
      <w:tblStyleColBandSize w:val="1"/>
      <w:tblBorders>
        <w:top w:val="single" w:color="9B57D3" w:themeColor="accent2" w:sz="8" w:space="0"/>
        <w:left w:val="single" w:color="9B57D3" w:themeColor="accent2" w:sz="8" w:space="0"/>
        <w:bottom w:val="single" w:color="9B57D3" w:themeColor="accent2" w:sz="8" w:space="0"/>
        <w:right w:val="single" w:color="9B57D3" w:themeColor="accent2" w:sz="8" w:space="0"/>
        <w:insideH w:val="single" w:color="9B57D3" w:themeColor="accent2" w:sz="8" w:space="0"/>
        <w:insideV w:val="single" w:color="9B57D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57D3" w:themeColor="accent2" w:sz="8" w:space="0"/>
          <w:left w:val="single" w:color="9B57D3" w:themeColor="accent2" w:sz="8" w:space="0"/>
          <w:bottom w:val="single" w:color="9B57D3" w:themeColor="accent2" w:sz="18" w:space="0"/>
          <w:right w:val="single" w:color="9B57D3" w:themeColor="accent2" w:sz="8" w:space="0"/>
          <w:insideH w:val="nil"/>
          <w:insideV w:val="single" w:color="9B57D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57D3" w:themeColor="accent2" w:sz="6" w:space="0"/>
          <w:left w:val="single" w:color="9B57D3" w:themeColor="accent2" w:sz="8" w:space="0"/>
          <w:bottom w:val="single" w:color="9B57D3" w:themeColor="accent2" w:sz="8" w:space="0"/>
          <w:right w:val="single" w:color="9B57D3" w:themeColor="accent2" w:sz="8" w:space="0"/>
          <w:insideH w:val="nil"/>
          <w:insideV w:val="single" w:color="9B57D3"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tcPr>
    </w:tblStylePr>
    <w:tblStylePr w:type="band1Vert">
      <w:tblPr/>
      <w:tcPr>
        <w:tcBorders>
          <w:top w:val="single" w:color="9B57D3" w:themeColor="accent2" w:sz="8" w:space="0"/>
          <w:left w:val="single" w:color="9B57D3" w:themeColor="accent2" w:sz="8" w:space="0"/>
          <w:bottom w:val="single" w:color="9B57D3" w:themeColor="accent2" w:sz="8" w:space="0"/>
          <w:right w:val="single" w:color="9B57D3" w:themeColor="accent2" w:sz="8" w:space="0"/>
        </w:tcBorders>
        <w:shd w:val="clear" w:color="auto" w:fill="E6D5F4" w:themeFill="accent2" w:themeFillTint="3f"/>
      </w:tcPr>
    </w:tblStylePr>
    <w:tblStylePr w:type="band1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insideV w:val="single" w:color="9B57D3" w:themeColor="accent2" w:sz="8" w:space="0"/>
        </w:tcBorders>
        <w:shd w:val="clear" w:color="auto" w:fill="E6D5F4" w:themeFill="accent2" w:themeFillTint="3f"/>
      </w:tcPr>
    </w:tblStylePr>
    <w:tblStylePr w:type="band2Horz">
      <w:tblPr/>
      <w:tcPr>
        <w:tcBorders>
          <w:top w:val="single" w:color="9B57D3" w:themeColor="accent2" w:sz="8" w:space="0"/>
          <w:left w:val="single" w:color="9B57D3" w:themeColor="accent2" w:sz="8" w:space="0"/>
          <w:bottom w:val="single" w:color="9B57D3" w:themeColor="accent2" w:sz="8" w:space="0"/>
          <w:right w:val="single" w:color="9B57D3" w:themeColor="accent2" w:sz="8" w:space="0"/>
          <w:insideV w:val="single" w:color="9B57D3" w:themeColor="accent2" w:sz="8" w:space="0"/>
        </w:tcBorders>
      </w:tcPr>
    </w:tblStylePr>
  </w:style>
  <w:style w:type="table" w:styleId="Lichtraster-accent3">
    <w:name w:val="Light Grid Accent 3"/>
    <w:basedOn w:val="Standaardtabel"/>
    <w:uiPriority w:val="62"/>
    <w:semiHidden/>
    <w:unhideWhenUsed/>
    <w:rsid w:val="00643c5a"/>
    <w:tblPr>
      <w:tblStyleRowBandSize w:val="1"/>
      <w:tblStyleColBandSize w:val="1"/>
      <w:tblBorders>
        <w:top w:val="single" w:color="755DD9" w:themeColor="accent3" w:sz="8" w:space="0"/>
        <w:left w:val="single" w:color="755DD9" w:themeColor="accent3" w:sz="8" w:space="0"/>
        <w:bottom w:val="single" w:color="755DD9" w:themeColor="accent3" w:sz="8" w:space="0"/>
        <w:right w:val="single" w:color="755DD9" w:themeColor="accent3" w:sz="8" w:space="0"/>
        <w:insideH w:val="single" w:color="755DD9" w:themeColor="accent3" w:sz="8" w:space="0"/>
        <w:insideV w:val="single" w:color="755DD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5DD9" w:themeColor="accent3" w:sz="8" w:space="0"/>
          <w:left w:val="single" w:color="755DD9" w:themeColor="accent3" w:sz="8" w:space="0"/>
          <w:bottom w:val="single" w:color="755DD9" w:themeColor="accent3" w:sz="18" w:space="0"/>
          <w:right w:val="single" w:color="755DD9" w:themeColor="accent3" w:sz="8" w:space="0"/>
          <w:insideH w:val="nil"/>
          <w:insideV w:val="single" w:color="755DD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5DD9" w:themeColor="accent3" w:sz="6" w:space="0"/>
          <w:left w:val="single" w:color="755DD9" w:themeColor="accent3" w:sz="8" w:space="0"/>
          <w:bottom w:val="single" w:color="755DD9" w:themeColor="accent3" w:sz="8" w:space="0"/>
          <w:right w:val="single" w:color="755DD9" w:themeColor="accent3" w:sz="8" w:space="0"/>
          <w:insideH w:val="nil"/>
          <w:insideV w:val="single" w:color="755DD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tcPr>
    </w:tblStylePr>
    <w:tblStylePr w:type="band1Vert">
      <w:tblPr/>
      <w:tcPr>
        <w:tcBorders>
          <w:top w:val="single" w:color="755DD9" w:themeColor="accent3" w:sz="8" w:space="0"/>
          <w:left w:val="single" w:color="755DD9" w:themeColor="accent3" w:sz="8" w:space="0"/>
          <w:bottom w:val="single" w:color="755DD9" w:themeColor="accent3" w:sz="8" w:space="0"/>
          <w:right w:val="single" w:color="755DD9" w:themeColor="accent3" w:sz="8" w:space="0"/>
        </w:tcBorders>
        <w:shd w:val="clear" w:color="auto" w:fill="DCD6F5" w:themeFill="accent3" w:themeFillTint="3f"/>
      </w:tcPr>
    </w:tblStylePr>
    <w:tblStylePr w:type="band1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insideV w:val="single" w:color="755DD9" w:themeColor="accent3" w:sz="8" w:space="0"/>
        </w:tcBorders>
        <w:shd w:val="clear" w:color="auto" w:fill="DCD6F5" w:themeFill="accent3" w:themeFillTint="3f"/>
      </w:tcPr>
    </w:tblStylePr>
    <w:tblStylePr w:type="band2Horz">
      <w:tblPr/>
      <w:tcPr>
        <w:tcBorders>
          <w:top w:val="single" w:color="755DD9" w:themeColor="accent3" w:sz="8" w:space="0"/>
          <w:left w:val="single" w:color="755DD9" w:themeColor="accent3" w:sz="8" w:space="0"/>
          <w:bottom w:val="single" w:color="755DD9" w:themeColor="accent3" w:sz="8" w:space="0"/>
          <w:right w:val="single" w:color="755DD9" w:themeColor="accent3" w:sz="8" w:space="0"/>
          <w:insideV w:val="single" w:color="755DD9" w:themeColor="accent3" w:sz="8" w:space="0"/>
        </w:tcBorders>
      </w:tcPr>
    </w:tblStylePr>
  </w:style>
  <w:style w:type="table" w:styleId="Lichtraster-accent4">
    <w:name w:val="Light Grid Accent 4"/>
    <w:basedOn w:val="Standaardtabel"/>
    <w:uiPriority w:val="62"/>
    <w:semiHidden/>
    <w:unhideWhenUsed/>
    <w:rsid w:val="00643c5a"/>
    <w:tblPr>
      <w:tblStyleRowBandSize w:val="1"/>
      <w:tblStyleColBandSize w:val="1"/>
      <w:tblBorders>
        <w:top w:val="single" w:color="665EB8" w:themeColor="accent4" w:sz="8" w:space="0"/>
        <w:left w:val="single" w:color="665EB8" w:themeColor="accent4" w:sz="8" w:space="0"/>
        <w:bottom w:val="single" w:color="665EB8" w:themeColor="accent4" w:sz="8" w:space="0"/>
        <w:right w:val="single" w:color="665EB8" w:themeColor="accent4" w:sz="8" w:space="0"/>
        <w:insideH w:val="single" w:color="665EB8" w:themeColor="accent4" w:sz="8" w:space="0"/>
        <w:insideV w:val="single" w:color="665EB8"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5EB8" w:themeColor="accent4" w:sz="8" w:space="0"/>
          <w:left w:val="single" w:color="665EB8" w:themeColor="accent4" w:sz="8" w:space="0"/>
          <w:bottom w:val="single" w:color="665EB8" w:themeColor="accent4" w:sz="18" w:space="0"/>
          <w:right w:val="single" w:color="665EB8" w:themeColor="accent4" w:sz="8" w:space="0"/>
          <w:insideH w:val="nil"/>
          <w:insideV w:val="single" w:color="665EB8"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5EB8" w:themeColor="accent4" w:sz="6" w:space="0"/>
          <w:left w:val="single" w:color="665EB8" w:themeColor="accent4" w:sz="8" w:space="0"/>
          <w:bottom w:val="single" w:color="665EB8" w:themeColor="accent4" w:sz="8" w:space="0"/>
          <w:right w:val="single" w:color="665EB8" w:themeColor="accent4" w:sz="8" w:space="0"/>
          <w:insideH w:val="nil"/>
          <w:insideV w:val="single" w:color="665EB8"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tcPr>
    </w:tblStylePr>
    <w:tblStylePr w:type="band1Vert">
      <w:tblPr/>
      <w:tcPr>
        <w:tcBorders>
          <w:top w:val="single" w:color="665EB8" w:themeColor="accent4" w:sz="8" w:space="0"/>
          <w:left w:val="single" w:color="665EB8" w:themeColor="accent4" w:sz="8" w:space="0"/>
          <w:bottom w:val="single" w:color="665EB8" w:themeColor="accent4" w:sz="8" w:space="0"/>
          <w:right w:val="single" w:color="665EB8" w:themeColor="accent4" w:sz="8" w:space="0"/>
        </w:tcBorders>
        <w:shd w:val="clear" w:color="auto" w:fill="D9D7ED" w:themeFill="accent4" w:themeFillTint="3f"/>
      </w:tcPr>
    </w:tblStylePr>
    <w:tblStylePr w:type="band1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insideV w:val="single" w:color="665EB8" w:themeColor="accent4" w:sz="8" w:space="0"/>
        </w:tcBorders>
        <w:shd w:val="clear" w:color="auto" w:fill="D9D7ED" w:themeFill="accent4" w:themeFillTint="3f"/>
      </w:tcPr>
    </w:tblStylePr>
    <w:tblStylePr w:type="band2Horz">
      <w:tblPr/>
      <w:tcPr>
        <w:tcBorders>
          <w:top w:val="single" w:color="665EB8" w:themeColor="accent4" w:sz="8" w:space="0"/>
          <w:left w:val="single" w:color="665EB8" w:themeColor="accent4" w:sz="8" w:space="0"/>
          <w:bottom w:val="single" w:color="665EB8" w:themeColor="accent4" w:sz="8" w:space="0"/>
          <w:right w:val="single" w:color="665EB8" w:themeColor="accent4" w:sz="8" w:space="0"/>
          <w:insideV w:val="single" w:color="665EB8" w:themeColor="accent4" w:sz="8" w:space="0"/>
        </w:tcBorders>
      </w:tcPr>
    </w:tblStylePr>
  </w:style>
  <w:style w:type="table" w:styleId="Lichtraster-accent5">
    <w:name w:val="Light Grid Accent 5"/>
    <w:basedOn w:val="Standaardtabel"/>
    <w:uiPriority w:val="62"/>
    <w:semiHidden/>
    <w:unhideWhenUsed/>
    <w:rsid w:val="00643c5a"/>
    <w:tblPr>
      <w:tblStyleRowBandSize w:val="1"/>
      <w:tblStyleColBandSize w:val="1"/>
      <w:tblBorders>
        <w:top w:val="single" w:color="0066FF" w:themeColor="accent5" w:sz="8" w:space="0"/>
        <w:left w:val="single" w:color="0066FF" w:themeColor="accent5" w:sz="8" w:space="0"/>
        <w:bottom w:val="single" w:color="0066FF" w:themeColor="accent5" w:sz="8" w:space="0"/>
        <w:right w:val="single" w:color="0066FF" w:themeColor="accent5" w:sz="8" w:space="0"/>
        <w:insideH w:val="single" w:color="0066FF" w:themeColor="accent5" w:sz="8" w:space="0"/>
        <w:insideV w:val="single" w:color="0066FF"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6FF" w:themeColor="accent5" w:sz="8" w:space="0"/>
          <w:left w:val="single" w:color="0066FF" w:themeColor="accent5" w:sz="8" w:space="0"/>
          <w:bottom w:val="single" w:color="0066FF" w:themeColor="accent5" w:sz="18" w:space="0"/>
          <w:right w:val="single" w:color="0066FF" w:themeColor="accent5" w:sz="8" w:space="0"/>
          <w:insideH w:val="nil"/>
          <w:insideV w:val="single" w:color="0066FF"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6FF" w:themeColor="accent5" w:sz="6" w:space="0"/>
          <w:left w:val="single" w:color="0066FF" w:themeColor="accent5" w:sz="8" w:space="0"/>
          <w:bottom w:val="single" w:color="0066FF" w:themeColor="accent5" w:sz="8" w:space="0"/>
          <w:right w:val="single" w:color="0066FF" w:themeColor="accent5" w:sz="8" w:space="0"/>
          <w:insideH w:val="nil"/>
          <w:insideV w:val="single" w:color="0066FF"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tcPr>
    </w:tblStylePr>
    <w:tblStylePr w:type="band1Vert">
      <w:tblPr/>
      <w:tcPr>
        <w:tcBorders>
          <w:top w:val="single" w:color="0066FF" w:themeColor="accent5" w:sz="8" w:space="0"/>
          <w:left w:val="single" w:color="0066FF" w:themeColor="accent5" w:sz="8" w:space="0"/>
          <w:bottom w:val="single" w:color="0066FF" w:themeColor="accent5" w:sz="8" w:space="0"/>
          <w:right w:val="single" w:color="0066FF" w:themeColor="accent5" w:sz="8" w:space="0"/>
        </w:tcBorders>
        <w:shd w:val="clear" w:color="auto" w:fill="C0D9FF" w:themeFill="accent5" w:themeFillTint="3f"/>
      </w:tcPr>
    </w:tblStylePr>
    <w:tblStylePr w:type="band1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insideV w:val="single" w:color="0066FF" w:themeColor="accent5" w:sz="8" w:space="0"/>
        </w:tcBorders>
        <w:shd w:val="clear" w:color="auto" w:fill="C0D9FF" w:themeFill="accent5" w:themeFillTint="3f"/>
      </w:tcPr>
    </w:tblStylePr>
    <w:tblStylePr w:type="band2Horz">
      <w:tblPr/>
      <w:tcPr>
        <w:tcBorders>
          <w:top w:val="single" w:color="0066FF" w:themeColor="accent5" w:sz="8" w:space="0"/>
          <w:left w:val="single" w:color="0066FF" w:themeColor="accent5" w:sz="8" w:space="0"/>
          <w:bottom w:val="single" w:color="0066FF" w:themeColor="accent5" w:sz="8" w:space="0"/>
          <w:right w:val="single" w:color="0066FF" w:themeColor="accent5" w:sz="8" w:space="0"/>
          <w:insideV w:val="single" w:color="0066FF" w:themeColor="accent5" w:sz="8" w:space="0"/>
        </w:tcBorders>
      </w:tcPr>
    </w:tblStylePr>
  </w:style>
  <w:style w:type="table" w:styleId="Lichtraster-accent6">
    <w:name w:val="Light Grid Accent 6"/>
    <w:basedOn w:val="Standaardtabel"/>
    <w:uiPriority w:val="62"/>
    <w:semiHidden/>
    <w:unhideWhenUsed/>
    <w:rsid w:val="00643c5a"/>
    <w:tblPr>
      <w:tblStyleRowBandSize w:val="1"/>
      <w:tblStyleColBandSize w:val="1"/>
      <w:tblBorders>
        <w:top w:val="single" w:color="5982DB" w:themeColor="accent6" w:sz="8" w:space="0"/>
        <w:left w:val="single" w:color="5982DB" w:themeColor="accent6" w:sz="8" w:space="0"/>
        <w:bottom w:val="single" w:color="5982DB" w:themeColor="accent6" w:sz="8" w:space="0"/>
        <w:right w:val="single" w:color="5982DB" w:themeColor="accent6" w:sz="8" w:space="0"/>
        <w:insideH w:val="single" w:color="5982DB" w:themeColor="accent6" w:sz="8" w:space="0"/>
        <w:insideV w:val="single" w:color="5982DB"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982DB" w:themeColor="accent6" w:sz="8" w:space="0"/>
          <w:left w:val="single" w:color="5982DB" w:themeColor="accent6" w:sz="8" w:space="0"/>
          <w:bottom w:val="single" w:color="5982DB" w:themeColor="accent6" w:sz="18" w:space="0"/>
          <w:right w:val="single" w:color="5982DB" w:themeColor="accent6" w:sz="8" w:space="0"/>
          <w:insideH w:val="nil"/>
          <w:insideV w:val="single" w:color="5982DB"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982DB" w:themeColor="accent6" w:sz="6" w:space="0"/>
          <w:left w:val="single" w:color="5982DB" w:themeColor="accent6" w:sz="8" w:space="0"/>
          <w:bottom w:val="single" w:color="5982DB" w:themeColor="accent6" w:sz="8" w:space="0"/>
          <w:right w:val="single" w:color="5982DB" w:themeColor="accent6" w:sz="8" w:space="0"/>
          <w:insideH w:val="nil"/>
          <w:insideV w:val="single" w:color="5982DB"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tcPr>
    </w:tblStylePr>
    <w:tblStylePr w:type="band1Vert">
      <w:tblPr/>
      <w:tcPr>
        <w:tcBorders>
          <w:top w:val="single" w:color="5982DB" w:themeColor="accent6" w:sz="8" w:space="0"/>
          <w:left w:val="single" w:color="5982DB" w:themeColor="accent6" w:sz="8" w:space="0"/>
          <w:bottom w:val="single" w:color="5982DB" w:themeColor="accent6" w:sz="8" w:space="0"/>
          <w:right w:val="single" w:color="5982DB" w:themeColor="accent6" w:sz="8" w:space="0"/>
        </w:tcBorders>
        <w:shd w:val="clear" w:color="auto" w:fill="D5DFF6" w:themeFill="accent6" w:themeFillTint="3f"/>
      </w:tcPr>
    </w:tblStylePr>
    <w:tblStylePr w:type="band1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insideV w:val="single" w:color="5982DB" w:themeColor="accent6" w:sz="8" w:space="0"/>
        </w:tcBorders>
        <w:shd w:val="clear" w:color="auto" w:fill="D5DFF6" w:themeFill="accent6" w:themeFillTint="3f"/>
      </w:tcPr>
    </w:tblStylePr>
    <w:tblStylePr w:type="band2Horz">
      <w:tblPr/>
      <w:tcPr>
        <w:tcBorders>
          <w:top w:val="single" w:color="5982DB" w:themeColor="accent6" w:sz="8" w:space="0"/>
          <w:left w:val="single" w:color="5982DB" w:themeColor="accent6" w:sz="8" w:space="0"/>
          <w:bottom w:val="single" w:color="5982DB" w:themeColor="accent6" w:sz="8" w:space="0"/>
          <w:right w:val="single" w:color="5982DB" w:themeColor="accent6" w:sz="8" w:space="0"/>
          <w:insideV w:val="single" w:color="5982DB" w:themeColor="accent6" w:sz="8" w:space="0"/>
        </w:tcBorders>
      </w:tcPr>
    </w:tblStylePr>
  </w:style>
  <w:style w:type="table" w:styleId="Donkerelijst">
    <w:name w:val="Dark List"/>
    <w:basedOn w:val="Standaardtabel"/>
    <w:uiPriority w:val="70"/>
    <w:semiHidden/>
    <w:unhideWhenUsed/>
    <w:rsid w:val="00643c5a"/>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643c5a"/>
    <w:rPr>
      <w:color w:themeColor="background1"/>
    </w:rPr>
    <w:tblPr>
      <w:tblStyleRowBandSize w:val="1"/>
      <w:tblStyleColBandSize w:val="1"/>
    </w:tblPr>
    <w:tcPr>
      <w:shd w:val="clear" w:color="auto" w:fill="92278F"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81346"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6D1D6A"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6D1D6A" w:themeFill="accent1" w:themeFillShade="bf"/>
      </w:tcPr>
    </w:tblStylePr>
    <w:tblStylePr w:type="band1Vert">
      <w:tblPr/>
      <w:tcPr>
        <w:tcBorders>
          <w:top w:val="nil"/>
          <w:left w:val="nil"/>
          <w:bottom w:val="nil"/>
          <w:right w:val="nil"/>
          <w:insideH w:val="nil"/>
          <w:insideV w:val="nil"/>
        </w:tcBorders>
        <w:shd w:val="clear" w:color="auto" w:fill="6D1D6A" w:themeFill="accent1" w:themeFillShade="bf"/>
      </w:tcPr>
    </w:tblStylePr>
    <w:tblStylePr w:type="band1Horz">
      <w:tblPr/>
      <w:tcPr>
        <w:tcBorders>
          <w:top w:val="nil"/>
          <w:left w:val="nil"/>
          <w:bottom w:val="nil"/>
          <w:right w:val="nil"/>
          <w:insideH w:val="nil"/>
          <w:insideV w:val="nil"/>
        </w:tcBorders>
        <w:shd w:val="clear" w:color="auto" w:fill="6D1D6A" w:themeFill="accent1" w:themeFillShade="bf"/>
      </w:tcPr>
    </w:tblStylePr>
  </w:style>
  <w:style w:type="table" w:styleId="Donkerelijst-accent2">
    <w:name w:val="Dark List Accent 2"/>
    <w:basedOn w:val="Standaardtabel"/>
    <w:uiPriority w:val="70"/>
    <w:semiHidden/>
    <w:unhideWhenUsed/>
    <w:rsid w:val="00643c5a"/>
    <w:rPr>
      <w:color w:themeColor="background1"/>
    </w:rPr>
    <w:tblPr>
      <w:tblStyleRowBandSize w:val="1"/>
      <w:tblStyleColBandSize w:val="1"/>
    </w:tblPr>
    <w:tcPr>
      <w:shd w:val="clear" w:color="auto" w:fill="9B57D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1E75"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752EB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752EB0" w:themeFill="accent2" w:themeFillShade="bf"/>
      </w:tcPr>
    </w:tblStylePr>
    <w:tblStylePr w:type="band1Vert">
      <w:tblPr/>
      <w:tcPr>
        <w:tcBorders>
          <w:top w:val="nil"/>
          <w:left w:val="nil"/>
          <w:bottom w:val="nil"/>
          <w:right w:val="nil"/>
          <w:insideH w:val="nil"/>
          <w:insideV w:val="nil"/>
        </w:tcBorders>
        <w:shd w:val="clear" w:color="auto" w:fill="752EB0" w:themeFill="accent2" w:themeFillShade="bf"/>
      </w:tcPr>
    </w:tblStylePr>
    <w:tblStylePr w:type="band1Horz">
      <w:tblPr/>
      <w:tcPr>
        <w:tcBorders>
          <w:top w:val="nil"/>
          <w:left w:val="nil"/>
          <w:bottom w:val="nil"/>
          <w:right w:val="nil"/>
          <w:insideH w:val="nil"/>
          <w:insideV w:val="nil"/>
        </w:tcBorders>
        <w:shd w:val="clear" w:color="auto" w:fill="752EB0" w:themeFill="accent2" w:themeFillShade="bf"/>
      </w:tcPr>
    </w:tblStylePr>
  </w:style>
  <w:style w:type="table" w:styleId="Donkerelijst-accent3">
    <w:name w:val="Dark List Accent 3"/>
    <w:basedOn w:val="Standaardtabel"/>
    <w:uiPriority w:val="70"/>
    <w:semiHidden/>
    <w:unhideWhenUsed/>
    <w:rsid w:val="00643c5a"/>
    <w:rPr>
      <w:color w:themeColor="background1"/>
    </w:rPr>
    <w:tblPr>
      <w:tblStyleRowBandSize w:val="1"/>
      <w:tblStyleColBandSize w:val="1"/>
    </w:tblPr>
    <w:tcPr>
      <w:shd w:val="clear" w:color="auto" w:fill="755DD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F1D7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472CB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472CBB" w:themeFill="accent3" w:themeFillShade="bf"/>
      </w:tcPr>
    </w:tblStylePr>
    <w:tblStylePr w:type="band1Vert">
      <w:tblPr/>
      <w:tcPr>
        <w:tcBorders>
          <w:top w:val="nil"/>
          <w:left w:val="nil"/>
          <w:bottom w:val="nil"/>
          <w:right w:val="nil"/>
          <w:insideH w:val="nil"/>
          <w:insideV w:val="nil"/>
        </w:tcBorders>
        <w:shd w:val="clear" w:color="auto" w:fill="472CBB" w:themeFill="accent3" w:themeFillShade="bf"/>
      </w:tcPr>
    </w:tblStylePr>
    <w:tblStylePr w:type="band1Horz">
      <w:tblPr/>
      <w:tcPr>
        <w:tcBorders>
          <w:top w:val="nil"/>
          <w:left w:val="nil"/>
          <w:bottom w:val="nil"/>
          <w:right w:val="nil"/>
          <w:insideH w:val="nil"/>
          <w:insideV w:val="nil"/>
        </w:tcBorders>
        <w:shd w:val="clear" w:color="auto" w:fill="472CBB" w:themeFill="accent3" w:themeFillShade="bf"/>
      </w:tcPr>
    </w:tblStylePr>
  </w:style>
  <w:style w:type="table" w:styleId="Donkerelijst-accent4">
    <w:name w:val="Dark List Accent 4"/>
    <w:basedOn w:val="Standaardtabel"/>
    <w:uiPriority w:val="70"/>
    <w:semiHidden/>
    <w:unhideWhenUsed/>
    <w:rsid w:val="00643c5a"/>
    <w:rPr>
      <w:color w:themeColor="background1"/>
    </w:rPr>
    <w:tblPr>
      <w:tblStyleRowBandSize w:val="1"/>
      <w:tblStyleColBandSize w:val="1"/>
    </w:tblPr>
    <w:tcPr>
      <w:shd w:val="clear" w:color="auto" w:fill="665EB8"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F2A5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463F9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463F90" w:themeFill="accent4" w:themeFillShade="bf"/>
      </w:tcPr>
    </w:tblStylePr>
    <w:tblStylePr w:type="band1Vert">
      <w:tblPr/>
      <w:tcPr>
        <w:tcBorders>
          <w:top w:val="nil"/>
          <w:left w:val="nil"/>
          <w:bottom w:val="nil"/>
          <w:right w:val="nil"/>
          <w:insideH w:val="nil"/>
          <w:insideV w:val="nil"/>
        </w:tcBorders>
        <w:shd w:val="clear" w:color="auto" w:fill="463F90" w:themeFill="accent4" w:themeFillShade="bf"/>
      </w:tcPr>
    </w:tblStylePr>
    <w:tblStylePr w:type="band1Horz">
      <w:tblPr/>
      <w:tcPr>
        <w:tcBorders>
          <w:top w:val="nil"/>
          <w:left w:val="nil"/>
          <w:bottom w:val="nil"/>
          <w:right w:val="nil"/>
          <w:insideH w:val="nil"/>
          <w:insideV w:val="nil"/>
        </w:tcBorders>
        <w:shd w:val="clear" w:color="auto" w:fill="463F90" w:themeFill="accent4" w:themeFillShade="bf"/>
      </w:tcPr>
    </w:tblStylePr>
  </w:style>
  <w:style w:type="table" w:styleId="Donkerelijst-accent5">
    <w:name w:val="Dark List Accent 5"/>
    <w:basedOn w:val="Standaardtabel"/>
    <w:uiPriority w:val="70"/>
    <w:semiHidden/>
    <w:unhideWhenUsed/>
    <w:rsid w:val="00643c5a"/>
    <w:rPr>
      <w:color w:themeColor="background1"/>
    </w:rPr>
    <w:tblPr>
      <w:tblStyleRowBandSize w:val="1"/>
      <w:tblStyleColBandSize w:val="1"/>
    </w:tblPr>
    <w:tcPr>
      <w:shd w:val="clear" w:color="auto" w:fill="0066FF"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327F"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004CBF"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004CBF" w:themeFill="accent5" w:themeFillShade="bf"/>
      </w:tcPr>
    </w:tblStylePr>
    <w:tblStylePr w:type="band1Vert">
      <w:tblPr/>
      <w:tcPr>
        <w:tcBorders>
          <w:top w:val="nil"/>
          <w:left w:val="nil"/>
          <w:bottom w:val="nil"/>
          <w:right w:val="nil"/>
          <w:insideH w:val="nil"/>
          <w:insideV w:val="nil"/>
        </w:tcBorders>
        <w:shd w:val="clear" w:color="auto" w:fill="004CBF" w:themeFill="accent5" w:themeFillShade="bf"/>
      </w:tcPr>
    </w:tblStylePr>
    <w:tblStylePr w:type="band1Horz">
      <w:tblPr/>
      <w:tcPr>
        <w:tcBorders>
          <w:top w:val="nil"/>
          <w:left w:val="nil"/>
          <w:bottom w:val="nil"/>
          <w:right w:val="nil"/>
          <w:insideH w:val="nil"/>
          <w:insideV w:val="nil"/>
        </w:tcBorders>
        <w:shd w:val="clear" w:color="auto" w:fill="004CBF" w:themeFill="accent5" w:themeFillShade="bf"/>
      </w:tcPr>
    </w:tblStylePr>
  </w:style>
  <w:style w:type="table" w:styleId="Donkerelijst-accent6">
    <w:name w:val="Dark List Accent 6"/>
    <w:basedOn w:val="Standaardtabel"/>
    <w:uiPriority w:val="70"/>
    <w:rsid w:val="00643c5a"/>
    <w:rPr>
      <w:color w:themeColor="background1"/>
    </w:rPr>
    <w:tblPr>
      <w:tblStyleRowBandSize w:val="1"/>
      <w:tblStyleColBandSize w:val="1"/>
    </w:tblPr>
    <w:tcPr>
      <w:shd w:val="clear" w:color="auto" w:fill="5982DB"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B3A7D"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2957BD"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2957BD" w:themeFill="accent6" w:themeFillShade="bf"/>
      </w:tcPr>
    </w:tblStylePr>
    <w:tblStylePr w:type="band1Vert">
      <w:tblPr/>
      <w:tcPr>
        <w:tcBorders>
          <w:top w:val="nil"/>
          <w:left w:val="nil"/>
          <w:bottom w:val="nil"/>
          <w:right w:val="nil"/>
          <w:insideH w:val="nil"/>
          <w:insideV w:val="nil"/>
        </w:tcBorders>
        <w:shd w:val="clear" w:color="auto" w:fill="2957BD" w:themeFill="accent6" w:themeFillShade="bf"/>
      </w:tcPr>
    </w:tblStylePr>
    <w:tblStylePr w:type="band1Horz">
      <w:tblPr/>
      <w:tcPr>
        <w:tcBorders>
          <w:top w:val="nil"/>
          <w:left w:val="nil"/>
          <w:bottom w:val="nil"/>
          <w:right w:val="nil"/>
          <w:insideH w:val="nil"/>
          <w:insideV w:val="nil"/>
        </w:tcBorders>
        <w:shd w:val="clear" w:color="auto" w:fill="2957BD" w:themeFill="accent6" w:themeFillShade="bf"/>
      </w:tcPr>
    </w:tblStylePr>
  </w:style>
  <w:style w:type="table" w:styleId="Lijsttabel1licht">
    <w:name w:val="List Table 1 Light"/>
    <w:basedOn w:val="Standaardtabel"/>
    <w:uiPriority w:val="46"/>
    <w:rsid w:val="00643c5a"/>
    <w:tblPr>
      <w:tblStyleRowBandSize w:val="1"/>
      <w:tblStyleColBandSize w:val="1"/>
    </w:tblPr>
    <w:tblStylePr w:type="firstRow">
      <w:rPr>
        <w:b/>
        <w:bCs/>
      </w:rPr>
      <w:tblPr/>
      <w:tcPr>
        <w:tcBorders>
          <w:bottom w:val="single" w:color="666666" w:themeColor="text1" w:sz="4" w:space="0"/>
        </w:tcBorders>
      </w:tcPr>
    </w:tblStylePr>
    <w:tblStylePr w:type="lastRow">
      <w:rPr>
        <w:b/>
        <w:bCs/>
      </w:rPr>
      <w:tblPr/>
      <w:tcPr>
        <w:tcBorders>
          <w:top w:val="sing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643c5a"/>
    <w:tblPr>
      <w:tblStyleRowBandSize w:val="1"/>
      <w:tblStyleColBandSize w:val="1"/>
    </w:tblPr>
    <w:tblStylePr w:type="firstRow">
      <w:rPr>
        <w:b/>
        <w:bCs/>
      </w:rPr>
      <w:tblPr/>
      <w:tcPr>
        <w:tcBorders>
          <w:bottom w:val="single" w:color="D565D2" w:themeColor="accent1" w:sz="4" w:space="0"/>
        </w:tcBorders>
      </w:tcPr>
    </w:tblStylePr>
    <w:tblStylePr w:type="lastRow">
      <w:rPr>
        <w:b/>
        <w:bCs/>
      </w:rPr>
      <w:tblPr/>
      <w:tcPr>
        <w:tcBorders>
          <w:top w:val="sing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1licht-Accent2">
    <w:name w:val="List Table 1 Light Accent 2"/>
    <w:basedOn w:val="Standaardtabel"/>
    <w:uiPriority w:val="46"/>
    <w:rsid w:val="00643c5a"/>
    <w:tblPr>
      <w:tblStyleRowBandSize w:val="1"/>
      <w:tblStyleColBandSize w:val="1"/>
    </w:tblPr>
    <w:tblStylePr w:type="firstRow">
      <w:rPr>
        <w:b/>
        <w:bCs/>
      </w:rPr>
      <w:tblPr/>
      <w:tcPr>
        <w:tcBorders>
          <w:bottom w:val="single" w:color="C29AE4" w:themeColor="accent2" w:sz="4" w:space="0"/>
        </w:tcBorders>
      </w:tcPr>
    </w:tblStylePr>
    <w:tblStylePr w:type="lastRow">
      <w:rPr>
        <w:b/>
        <w:bCs/>
      </w:rPr>
      <w:tblPr/>
      <w:tcPr>
        <w:tcBorders>
          <w:top w:val="sing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1licht-Accent3">
    <w:name w:val="List Table 1 Light Accent 3"/>
    <w:basedOn w:val="Standaardtabel"/>
    <w:uiPriority w:val="46"/>
    <w:rsid w:val="00643c5a"/>
    <w:tblPr>
      <w:tblStyleRowBandSize w:val="1"/>
      <w:tblStyleColBandSize w:val="1"/>
    </w:tblPr>
    <w:tblStylePr w:type="firstRow">
      <w:rPr>
        <w:b/>
        <w:bCs/>
      </w:rPr>
      <w:tblPr/>
      <w:tcPr>
        <w:tcBorders>
          <w:bottom w:val="single" w:color="AC9DE8" w:themeColor="accent3" w:sz="4" w:space="0"/>
        </w:tcBorders>
      </w:tcPr>
    </w:tblStylePr>
    <w:tblStylePr w:type="lastRow">
      <w:rPr>
        <w:b/>
        <w:bCs/>
      </w:rPr>
      <w:tblPr/>
      <w:tcPr>
        <w:tcBorders>
          <w:top w:val="sing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1licht-Accent4">
    <w:name w:val="List Table 1 Light Accent 4"/>
    <w:basedOn w:val="Standaardtabel"/>
    <w:uiPriority w:val="46"/>
    <w:rsid w:val="00643c5a"/>
    <w:tblPr>
      <w:tblStyleRowBandSize w:val="1"/>
      <w:tblStyleColBandSize w:val="1"/>
    </w:tblPr>
    <w:tblStylePr w:type="firstRow">
      <w:rPr>
        <w:b/>
        <w:bCs/>
      </w:rPr>
      <w:tblPr/>
      <w:tcPr>
        <w:tcBorders>
          <w:bottom w:val="single" w:color="A29ED4" w:themeColor="accent4" w:sz="4" w:space="0"/>
        </w:tcBorders>
      </w:tcPr>
    </w:tblStylePr>
    <w:tblStylePr w:type="lastRow">
      <w:rPr>
        <w:b/>
        <w:bCs/>
      </w:rPr>
      <w:tblPr/>
      <w:tcPr>
        <w:tcBorders>
          <w:top w:val="sing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1licht-Accent5">
    <w:name w:val="List Table 1 Light Accent 5"/>
    <w:basedOn w:val="Standaardtabel"/>
    <w:uiPriority w:val="46"/>
    <w:rsid w:val="00643c5a"/>
    <w:tblPr>
      <w:tblStyleRowBandSize w:val="1"/>
      <w:tblStyleColBandSize w:val="1"/>
    </w:tblPr>
    <w:tblStylePr w:type="firstRow">
      <w:rPr>
        <w:b/>
        <w:bCs/>
      </w:rPr>
      <w:tblPr/>
      <w:tcPr>
        <w:tcBorders>
          <w:bottom w:val="single" w:color="66A3FF" w:themeColor="accent5" w:sz="4" w:space="0"/>
        </w:tcBorders>
      </w:tcPr>
    </w:tblStylePr>
    <w:tblStylePr w:type="lastRow">
      <w:rPr>
        <w:b/>
        <w:bCs/>
      </w:rPr>
      <w:tblPr/>
      <w:tcPr>
        <w:tcBorders>
          <w:top w:val="sing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1licht-Accent6">
    <w:name w:val="List Table 1 Light Accent 6"/>
    <w:basedOn w:val="Standaardtabel"/>
    <w:uiPriority w:val="46"/>
    <w:rsid w:val="00643c5a"/>
    <w:tblPr>
      <w:tblStyleRowBandSize w:val="1"/>
      <w:tblStyleColBandSize w:val="1"/>
    </w:tblPr>
    <w:tblStylePr w:type="firstRow">
      <w:rPr>
        <w:b/>
        <w:bCs/>
      </w:rPr>
      <w:tblPr/>
      <w:tcPr>
        <w:tcBorders>
          <w:bottom w:val="single" w:color="9BB3E9" w:themeColor="accent6" w:sz="4" w:space="0"/>
        </w:tcBorders>
      </w:tcPr>
    </w:tblStylePr>
    <w:tblStylePr w:type="lastRow">
      <w:rPr>
        <w:b/>
        <w:bCs/>
      </w:rPr>
      <w:tblPr/>
      <w:tcPr>
        <w:tcBorders>
          <w:top w:val="sing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2">
    <w:name w:val="List Table 2"/>
    <w:basedOn w:val="Standaardtabel"/>
    <w:uiPriority w:val="47"/>
    <w:rsid w:val="00643c5a"/>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643c5a"/>
    <w:tblPr>
      <w:tblStyleRowBandSize w:val="1"/>
      <w:tblStyleColBandSize w:val="1"/>
      <w:tblBorders>
        <w:top w:val="single" w:color="D565D2" w:themeColor="accent1" w:themeTint="99" w:sz="4" w:space="0"/>
        <w:bottom w:val="single" w:color="D565D2" w:themeColor="accent1" w:themeTint="99" w:sz="4" w:space="0"/>
        <w:insideH w:val="single" w:color="D565D2"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2-Accent2">
    <w:name w:val="List Table 2 Accent 2"/>
    <w:basedOn w:val="Standaardtabel"/>
    <w:uiPriority w:val="47"/>
    <w:rsid w:val="00643c5a"/>
    <w:tblPr>
      <w:tblStyleRowBandSize w:val="1"/>
      <w:tblStyleColBandSize w:val="1"/>
      <w:tblBorders>
        <w:top w:val="single" w:color="C29AE4" w:themeColor="accent2" w:themeTint="99" w:sz="4" w:space="0"/>
        <w:bottom w:val="single" w:color="C29AE4" w:themeColor="accent2" w:themeTint="99" w:sz="4" w:space="0"/>
        <w:insideH w:val="single" w:color="C29AE4"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2-Accent3">
    <w:name w:val="List Table 2 Accent 3"/>
    <w:basedOn w:val="Standaardtabel"/>
    <w:uiPriority w:val="47"/>
    <w:rsid w:val="00643c5a"/>
    <w:tblPr>
      <w:tblStyleRowBandSize w:val="1"/>
      <w:tblStyleColBandSize w:val="1"/>
      <w:tblBorders>
        <w:top w:val="single" w:color="AC9DE8" w:themeColor="accent3" w:themeTint="99" w:sz="4" w:space="0"/>
        <w:bottom w:val="single" w:color="AC9DE8" w:themeColor="accent3" w:themeTint="99" w:sz="4" w:space="0"/>
        <w:insideH w:val="single" w:color="AC9DE8"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2-Accent4">
    <w:name w:val="List Table 2 Accent 4"/>
    <w:basedOn w:val="Standaardtabel"/>
    <w:uiPriority w:val="47"/>
    <w:rsid w:val="00643c5a"/>
    <w:tblPr>
      <w:tblStyleRowBandSize w:val="1"/>
      <w:tblStyleColBandSize w:val="1"/>
      <w:tblBorders>
        <w:top w:val="single" w:color="A29ED4" w:themeColor="accent4" w:themeTint="99" w:sz="4" w:space="0"/>
        <w:bottom w:val="single" w:color="A29ED4" w:themeColor="accent4" w:themeTint="99" w:sz="4" w:space="0"/>
        <w:insideH w:val="single" w:color="A29ED4"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2-Accent5">
    <w:name w:val="List Table 2 Accent 5"/>
    <w:basedOn w:val="Standaardtabel"/>
    <w:uiPriority w:val="47"/>
    <w:rsid w:val="00643c5a"/>
    <w:tblPr>
      <w:tblStyleRowBandSize w:val="1"/>
      <w:tblStyleColBandSize w:val="1"/>
      <w:tblBorders>
        <w:top w:val="single" w:color="66A3FF" w:themeColor="accent5" w:themeTint="99" w:sz="4" w:space="0"/>
        <w:bottom w:val="single" w:color="66A3FF" w:themeColor="accent5" w:themeTint="99" w:sz="4" w:space="0"/>
        <w:insideH w:val="single" w:color="66A3FF"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2-Accent6">
    <w:name w:val="List Table 2 Accent 6"/>
    <w:basedOn w:val="Standaardtabel"/>
    <w:uiPriority w:val="47"/>
    <w:rsid w:val="00643c5a"/>
    <w:tblPr>
      <w:tblStyleRowBandSize w:val="1"/>
      <w:tblStyleColBandSize w:val="1"/>
      <w:tblBorders>
        <w:top w:val="single" w:color="9BB3E9" w:themeColor="accent6" w:themeTint="99" w:sz="4" w:space="0"/>
        <w:bottom w:val="single" w:color="9BB3E9" w:themeColor="accent6" w:themeTint="99" w:sz="4" w:space="0"/>
        <w:insideH w:val="single" w:color="9BB3E9"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3">
    <w:name w:val="List Table 3"/>
    <w:basedOn w:val="Standaardtabel"/>
    <w:uiPriority w:val="48"/>
    <w:rsid w:val="00643c5a"/>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48"/>
    <w:rsid w:val="00643c5a"/>
    <w:tblPr>
      <w:tblStyleRowBandSize w:val="1"/>
      <w:tblStyleColBandSize w:val="1"/>
      <w:tblBorders>
        <w:top w:val="single" w:color="92278F" w:themeColor="accent1" w:sz="4" w:space="0"/>
        <w:left w:val="single" w:color="92278F" w:themeColor="accent1" w:sz="4" w:space="0"/>
        <w:bottom w:val="single" w:color="92278F" w:themeColor="accent1" w:sz="4" w:space="0"/>
        <w:right w:val="single" w:color="92278F" w:themeColor="accent1" w:sz="4" w:space="0"/>
      </w:tblBorders>
    </w:tblPr>
    <w:tblStylePr w:type="firstRow">
      <w:rPr>
        <w:b/>
        <w:bCs/>
        <w:color w:themeColor="background1"/>
      </w:rPr>
      <w:tblPr/>
      <w:tcPr>
        <w:shd w:val="clear" w:color="auto" w:fill="92278F" w:themeFill="accent1"/>
      </w:tcPr>
    </w:tblStylePr>
    <w:tblStylePr w:type="lastRow">
      <w:rPr>
        <w:b/>
        <w:bCs/>
      </w:rPr>
      <w:tblPr/>
      <w:tcPr>
        <w:tcBorders>
          <w:top w:val="double" w:color="92278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2278F" w:themeColor="accent1" w:sz="4" w:space="0"/>
          <w:right w:val="single" w:color="92278F" w:themeColor="accent1" w:sz="4" w:space="0"/>
        </w:tcBorders>
      </w:tcPr>
    </w:tblStylePr>
    <w:tblStylePr w:type="band1Horz">
      <w:tblPr/>
      <w:tcPr>
        <w:tcBorders>
          <w:top w:val="single" w:color="92278F" w:themeColor="accent1" w:sz="4" w:space="0"/>
          <w:bottom w:val="single" w:color="92278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2278F" w:themeColor="accent1" w:sz="4" w:space="0"/>
          <w:left w:val="nil"/>
        </w:tcBorders>
      </w:tcPr>
    </w:tblStylePr>
    <w:tblStylePr w:type="swCell">
      <w:tblPr/>
      <w:tcPr>
        <w:tcBorders>
          <w:top w:val="double" w:color="92278F" w:themeColor="accent1" w:sz="4" w:space="0"/>
          <w:right w:val="nil"/>
        </w:tcBorders>
      </w:tcPr>
    </w:tblStylePr>
  </w:style>
  <w:style w:type="table" w:styleId="Lijsttabel3-Accent2">
    <w:name w:val="List Table 3 Accent 2"/>
    <w:basedOn w:val="Standaardtabel"/>
    <w:uiPriority w:val="48"/>
    <w:rsid w:val="00643c5a"/>
    <w:tblPr>
      <w:tblStyleRowBandSize w:val="1"/>
      <w:tblStyleColBandSize w:val="1"/>
      <w:tblBorders>
        <w:top w:val="single" w:color="9B57D3" w:themeColor="accent2" w:sz="4" w:space="0"/>
        <w:left w:val="single" w:color="9B57D3" w:themeColor="accent2" w:sz="4" w:space="0"/>
        <w:bottom w:val="single" w:color="9B57D3" w:themeColor="accent2" w:sz="4" w:space="0"/>
        <w:right w:val="single" w:color="9B57D3" w:themeColor="accent2" w:sz="4" w:space="0"/>
      </w:tblBorders>
    </w:tblPr>
    <w:tblStylePr w:type="firstRow">
      <w:rPr>
        <w:b/>
        <w:bCs/>
        <w:color w:themeColor="background1"/>
      </w:rPr>
      <w:tblPr/>
      <w:tcPr>
        <w:shd w:val="clear" w:color="auto" w:fill="9B57D3" w:themeFill="accent2"/>
      </w:tcPr>
    </w:tblStylePr>
    <w:tblStylePr w:type="lastRow">
      <w:rPr>
        <w:b/>
        <w:bCs/>
      </w:rPr>
      <w:tblPr/>
      <w:tcPr>
        <w:tcBorders>
          <w:top w:val="double" w:color="9B57D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57D3" w:themeColor="accent2" w:sz="4" w:space="0"/>
          <w:right w:val="single" w:color="9B57D3" w:themeColor="accent2" w:sz="4" w:space="0"/>
        </w:tcBorders>
      </w:tcPr>
    </w:tblStylePr>
    <w:tblStylePr w:type="band1Horz">
      <w:tblPr/>
      <w:tcPr>
        <w:tcBorders>
          <w:top w:val="single" w:color="9B57D3" w:themeColor="accent2" w:sz="4" w:space="0"/>
          <w:bottom w:val="single" w:color="9B57D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57D3" w:themeColor="accent2" w:sz="4" w:space="0"/>
          <w:left w:val="nil"/>
        </w:tcBorders>
      </w:tcPr>
    </w:tblStylePr>
    <w:tblStylePr w:type="swCell">
      <w:tblPr/>
      <w:tcPr>
        <w:tcBorders>
          <w:top w:val="double" w:color="9B57D3" w:themeColor="accent2" w:sz="4" w:space="0"/>
          <w:right w:val="nil"/>
        </w:tcBorders>
      </w:tcPr>
    </w:tblStylePr>
  </w:style>
  <w:style w:type="table" w:styleId="Lijsttabel3-Accent3">
    <w:name w:val="List Table 3 Accent 3"/>
    <w:basedOn w:val="Standaardtabel"/>
    <w:uiPriority w:val="48"/>
    <w:rsid w:val="00643c5a"/>
    <w:tblPr>
      <w:tblStyleRowBandSize w:val="1"/>
      <w:tblStyleColBandSize w:val="1"/>
      <w:tblBorders>
        <w:top w:val="single" w:color="755DD9" w:themeColor="accent3" w:sz="4" w:space="0"/>
        <w:left w:val="single" w:color="755DD9" w:themeColor="accent3" w:sz="4" w:space="0"/>
        <w:bottom w:val="single" w:color="755DD9" w:themeColor="accent3" w:sz="4" w:space="0"/>
        <w:right w:val="single" w:color="755DD9" w:themeColor="accent3" w:sz="4" w:space="0"/>
      </w:tblBorders>
    </w:tblPr>
    <w:tblStylePr w:type="firstRow">
      <w:rPr>
        <w:b/>
        <w:bCs/>
        <w:color w:themeColor="background1"/>
      </w:rPr>
      <w:tblPr/>
      <w:tcPr>
        <w:shd w:val="clear" w:color="auto" w:fill="755DD9" w:themeFill="accent3"/>
      </w:tcPr>
    </w:tblStylePr>
    <w:tblStylePr w:type="lastRow">
      <w:rPr>
        <w:b/>
        <w:bCs/>
      </w:rPr>
      <w:tblPr/>
      <w:tcPr>
        <w:tcBorders>
          <w:top w:val="double" w:color="755DD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55DD9" w:themeColor="accent3" w:sz="4" w:space="0"/>
          <w:right w:val="single" w:color="755DD9" w:themeColor="accent3" w:sz="4" w:space="0"/>
        </w:tcBorders>
      </w:tcPr>
    </w:tblStylePr>
    <w:tblStylePr w:type="band1Horz">
      <w:tblPr/>
      <w:tcPr>
        <w:tcBorders>
          <w:top w:val="single" w:color="755DD9" w:themeColor="accent3" w:sz="4" w:space="0"/>
          <w:bottom w:val="single" w:color="755DD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55DD9" w:themeColor="accent3" w:sz="4" w:space="0"/>
          <w:left w:val="nil"/>
        </w:tcBorders>
      </w:tcPr>
    </w:tblStylePr>
    <w:tblStylePr w:type="swCell">
      <w:tblPr/>
      <w:tcPr>
        <w:tcBorders>
          <w:top w:val="double" w:color="755DD9" w:themeColor="accent3" w:sz="4" w:space="0"/>
          <w:right w:val="nil"/>
        </w:tcBorders>
      </w:tcPr>
    </w:tblStylePr>
  </w:style>
  <w:style w:type="table" w:styleId="Lijsttabel3-Accent4">
    <w:name w:val="List Table 3 Accent 4"/>
    <w:basedOn w:val="Standaardtabel"/>
    <w:uiPriority w:val="48"/>
    <w:rsid w:val="00643c5a"/>
    <w:tblPr>
      <w:tblStyleRowBandSize w:val="1"/>
      <w:tblStyleColBandSize w:val="1"/>
      <w:tblBorders>
        <w:top w:val="single" w:color="665EB8" w:themeColor="accent4" w:sz="4" w:space="0"/>
        <w:left w:val="single" w:color="665EB8" w:themeColor="accent4" w:sz="4" w:space="0"/>
        <w:bottom w:val="single" w:color="665EB8" w:themeColor="accent4" w:sz="4" w:space="0"/>
        <w:right w:val="single" w:color="665EB8" w:themeColor="accent4" w:sz="4" w:space="0"/>
      </w:tblBorders>
    </w:tblPr>
    <w:tblStylePr w:type="firstRow">
      <w:rPr>
        <w:b/>
        <w:bCs/>
        <w:color w:themeColor="background1"/>
      </w:rPr>
      <w:tblPr/>
      <w:tcPr>
        <w:shd w:val="clear" w:color="auto" w:fill="665EB8" w:themeFill="accent4"/>
      </w:tcPr>
    </w:tblStylePr>
    <w:tblStylePr w:type="lastRow">
      <w:rPr>
        <w:b/>
        <w:bCs/>
      </w:rPr>
      <w:tblPr/>
      <w:tcPr>
        <w:tcBorders>
          <w:top w:val="double" w:color="665EB8"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5EB8" w:themeColor="accent4" w:sz="4" w:space="0"/>
          <w:right w:val="single" w:color="665EB8" w:themeColor="accent4" w:sz="4" w:space="0"/>
        </w:tcBorders>
      </w:tcPr>
    </w:tblStylePr>
    <w:tblStylePr w:type="band1Horz">
      <w:tblPr/>
      <w:tcPr>
        <w:tcBorders>
          <w:top w:val="single" w:color="665EB8" w:themeColor="accent4" w:sz="4" w:space="0"/>
          <w:bottom w:val="single" w:color="665EB8"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5EB8" w:themeColor="accent4" w:sz="4" w:space="0"/>
          <w:left w:val="nil"/>
        </w:tcBorders>
      </w:tcPr>
    </w:tblStylePr>
    <w:tblStylePr w:type="swCell">
      <w:tblPr/>
      <w:tcPr>
        <w:tcBorders>
          <w:top w:val="double" w:color="665EB8" w:themeColor="accent4" w:sz="4" w:space="0"/>
          <w:right w:val="nil"/>
        </w:tcBorders>
      </w:tcPr>
    </w:tblStylePr>
  </w:style>
  <w:style w:type="table" w:styleId="Lijsttabel3-Accent5">
    <w:name w:val="List Table 3 Accent 5"/>
    <w:basedOn w:val="Standaardtabel"/>
    <w:uiPriority w:val="48"/>
    <w:rsid w:val="00643c5a"/>
    <w:tblPr>
      <w:tblStyleRowBandSize w:val="1"/>
      <w:tblStyleColBandSize w:val="1"/>
      <w:tblBorders>
        <w:top w:val="single" w:color="0066FF" w:themeColor="accent5" w:sz="4" w:space="0"/>
        <w:left w:val="single" w:color="0066FF" w:themeColor="accent5" w:sz="4" w:space="0"/>
        <w:bottom w:val="single" w:color="0066FF" w:themeColor="accent5" w:sz="4" w:space="0"/>
        <w:right w:val="single" w:color="0066FF" w:themeColor="accent5" w:sz="4" w:space="0"/>
      </w:tblBorders>
    </w:tblPr>
    <w:tblStylePr w:type="firstRow">
      <w:rPr>
        <w:b/>
        <w:bCs/>
        <w:color w:themeColor="background1"/>
      </w:rPr>
      <w:tblPr/>
      <w:tcPr>
        <w:shd w:val="clear" w:color="auto" w:fill="0066FF" w:themeFill="accent5"/>
      </w:tcPr>
    </w:tblStylePr>
    <w:tblStylePr w:type="lastRow">
      <w:rPr>
        <w:b/>
        <w:bCs/>
      </w:rPr>
      <w:tblPr/>
      <w:tcPr>
        <w:tcBorders>
          <w:top w:val="double" w:color="0066FF"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66FF" w:themeColor="accent5" w:sz="4" w:space="0"/>
          <w:right w:val="single" w:color="0066FF" w:themeColor="accent5" w:sz="4" w:space="0"/>
        </w:tcBorders>
      </w:tcPr>
    </w:tblStylePr>
    <w:tblStylePr w:type="band1Horz">
      <w:tblPr/>
      <w:tcPr>
        <w:tcBorders>
          <w:top w:val="single" w:color="0066FF" w:themeColor="accent5" w:sz="4" w:space="0"/>
          <w:bottom w:val="single" w:color="0066FF"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66FF" w:themeColor="accent5" w:sz="4" w:space="0"/>
          <w:left w:val="nil"/>
        </w:tcBorders>
      </w:tcPr>
    </w:tblStylePr>
    <w:tblStylePr w:type="swCell">
      <w:tblPr/>
      <w:tcPr>
        <w:tcBorders>
          <w:top w:val="double" w:color="0066FF" w:themeColor="accent5" w:sz="4" w:space="0"/>
          <w:right w:val="nil"/>
        </w:tcBorders>
      </w:tcPr>
    </w:tblStylePr>
  </w:style>
  <w:style w:type="table" w:styleId="Lijsttabel3-Accent6">
    <w:name w:val="List Table 3 Accent 6"/>
    <w:basedOn w:val="Standaardtabel"/>
    <w:uiPriority w:val="48"/>
    <w:rsid w:val="00643c5a"/>
    <w:tblPr>
      <w:tblStyleRowBandSize w:val="1"/>
      <w:tblStyleColBandSize w:val="1"/>
      <w:tblBorders>
        <w:top w:val="single" w:color="5982DB" w:themeColor="accent6" w:sz="4" w:space="0"/>
        <w:left w:val="single" w:color="5982DB" w:themeColor="accent6" w:sz="4" w:space="0"/>
        <w:bottom w:val="single" w:color="5982DB" w:themeColor="accent6" w:sz="4" w:space="0"/>
        <w:right w:val="single" w:color="5982DB" w:themeColor="accent6" w:sz="4" w:space="0"/>
      </w:tblBorders>
    </w:tblPr>
    <w:tblStylePr w:type="firstRow">
      <w:rPr>
        <w:b/>
        <w:bCs/>
        <w:color w:themeColor="background1"/>
      </w:rPr>
      <w:tblPr/>
      <w:tcPr>
        <w:shd w:val="clear" w:color="auto" w:fill="5982DB" w:themeFill="accent6"/>
      </w:tcPr>
    </w:tblStylePr>
    <w:tblStylePr w:type="lastRow">
      <w:rPr>
        <w:b/>
        <w:bCs/>
      </w:rPr>
      <w:tblPr/>
      <w:tcPr>
        <w:tcBorders>
          <w:top w:val="double" w:color="5982D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982DB" w:themeColor="accent6" w:sz="4" w:space="0"/>
          <w:right w:val="single" w:color="5982DB" w:themeColor="accent6" w:sz="4" w:space="0"/>
        </w:tcBorders>
      </w:tcPr>
    </w:tblStylePr>
    <w:tblStylePr w:type="band1Horz">
      <w:tblPr/>
      <w:tcPr>
        <w:tcBorders>
          <w:top w:val="single" w:color="5982DB" w:themeColor="accent6" w:sz="4" w:space="0"/>
          <w:bottom w:val="single" w:color="5982D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982DB" w:themeColor="accent6" w:sz="4" w:space="0"/>
          <w:left w:val="nil"/>
        </w:tcBorders>
      </w:tcPr>
    </w:tblStylePr>
    <w:tblStylePr w:type="swCell">
      <w:tblPr/>
      <w:tcPr>
        <w:tcBorders>
          <w:top w:val="double" w:color="5982DB" w:themeColor="accent6" w:sz="4" w:space="0"/>
          <w:right w:val="nil"/>
        </w:tcBorders>
      </w:tcPr>
    </w:tblStylePr>
  </w:style>
  <w:style w:type="table" w:styleId="Lijsttabel4">
    <w:name w:val="List Table 4"/>
    <w:basedOn w:val="Standaardtabel"/>
    <w:uiPriority w:val="49"/>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tblBorders>
    </w:tblPr>
    <w:tblStylePr w:type="firstRow">
      <w:rPr>
        <w:b/>
        <w:bCs/>
        <w:color w:themeColor="background1"/>
      </w:rPr>
      <w:tblPr/>
      <w:tcPr>
        <w:tcBorders>
          <w:top w:val="single" w:color="92278F" w:themeColor="accent1" w:sz="4" w:space="0"/>
          <w:left w:val="single" w:color="92278F" w:themeColor="accent1" w:sz="4" w:space="0"/>
          <w:bottom w:val="single" w:color="92278F" w:themeColor="accent1" w:sz="4" w:space="0"/>
          <w:right w:val="single" w:color="92278F" w:themeColor="accent1" w:sz="4" w:space="0"/>
          <w:insideH w:val="nil"/>
        </w:tcBorders>
        <w:shd w:val="clear" w:color="auto" w:fill="92278F" w:themeFill="accent1"/>
      </w:tcPr>
    </w:tblStylePr>
    <w:tblStylePr w:type="lastRow">
      <w:rPr>
        <w:b/>
        <w:bCs/>
      </w:rPr>
      <w:tblPr/>
      <w:tcPr>
        <w:tcBorders>
          <w:top w:val="doub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4-Accent2">
    <w:name w:val="List Table 4 Accent 2"/>
    <w:basedOn w:val="Standaardtabel"/>
    <w:uiPriority w:val="49"/>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tblBorders>
    </w:tblPr>
    <w:tblStylePr w:type="firstRow">
      <w:rPr>
        <w:b/>
        <w:bCs/>
        <w:color w:themeColor="background1"/>
      </w:rPr>
      <w:tblPr/>
      <w:tcPr>
        <w:tcBorders>
          <w:top w:val="single" w:color="9B57D3" w:themeColor="accent2" w:sz="4" w:space="0"/>
          <w:left w:val="single" w:color="9B57D3" w:themeColor="accent2" w:sz="4" w:space="0"/>
          <w:bottom w:val="single" w:color="9B57D3" w:themeColor="accent2" w:sz="4" w:space="0"/>
          <w:right w:val="single" w:color="9B57D3" w:themeColor="accent2" w:sz="4" w:space="0"/>
          <w:insideH w:val="nil"/>
        </w:tcBorders>
        <w:shd w:val="clear" w:color="auto" w:fill="9B57D3" w:themeFill="accent2"/>
      </w:tcPr>
    </w:tblStylePr>
    <w:tblStylePr w:type="lastRow">
      <w:rPr>
        <w:b/>
        <w:bCs/>
      </w:rPr>
      <w:tblPr/>
      <w:tcPr>
        <w:tcBorders>
          <w:top w:val="doub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4-Accent3">
    <w:name w:val="List Table 4 Accent 3"/>
    <w:basedOn w:val="Standaardtabel"/>
    <w:uiPriority w:val="49"/>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tblBorders>
    </w:tblPr>
    <w:tblStylePr w:type="firstRow">
      <w:rPr>
        <w:b/>
        <w:bCs/>
        <w:color w:themeColor="background1"/>
      </w:rPr>
      <w:tblPr/>
      <w:tcPr>
        <w:tcBorders>
          <w:top w:val="single" w:color="755DD9" w:themeColor="accent3" w:sz="4" w:space="0"/>
          <w:left w:val="single" w:color="755DD9" w:themeColor="accent3" w:sz="4" w:space="0"/>
          <w:bottom w:val="single" w:color="755DD9" w:themeColor="accent3" w:sz="4" w:space="0"/>
          <w:right w:val="single" w:color="755DD9" w:themeColor="accent3" w:sz="4" w:space="0"/>
          <w:insideH w:val="nil"/>
        </w:tcBorders>
        <w:shd w:val="clear" w:color="auto" w:fill="755DD9" w:themeFill="accent3"/>
      </w:tcPr>
    </w:tblStylePr>
    <w:tblStylePr w:type="lastRow">
      <w:rPr>
        <w:b/>
        <w:bCs/>
      </w:rPr>
      <w:tblPr/>
      <w:tcPr>
        <w:tcBorders>
          <w:top w:val="doub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4-Accent4">
    <w:name w:val="List Table 4 Accent 4"/>
    <w:basedOn w:val="Standaardtabel"/>
    <w:uiPriority w:val="49"/>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tblBorders>
    </w:tblPr>
    <w:tblStylePr w:type="firstRow">
      <w:rPr>
        <w:b/>
        <w:bCs/>
        <w:color w:themeColor="background1"/>
      </w:rPr>
      <w:tblPr/>
      <w:tcPr>
        <w:tcBorders>
          <w:top w:val="single" w:color="665EB8" w:themeColor="accent4" w:sz="4" w:space="0"/>
          <w:left w:val="single" w:color="665EB8" w:themeColor="accent4" w:sz="4" w:space="0"/>
          <w:bottom w:val="single" w:color="665EB8" w:themeColor="accent4" w:sz="4" w:space="0"/>
          <w:right w:val="single" w:color="665EB8" w:themeColor="accent4" w:sz="4" w:space="0"/>
          <w:insideH w:val="nil"/>
        </w:tcBorders>
        <w:shd w:val="clear" w:color="auto" w:fill="665EB8" w:themeFill="accent4"/>
      </w:tcPr>
    </w:tblStylePr>
    <w:tblStylePr w:type="lastRow">
      <w:rPr>
        <w:b/>
        <w:bCs/>
      </w:rPr>
      <w:tblPr/>
      <w:tcPr>
        <w:tcBorders>
          <w:top w:val="doub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4-Accent5">
    <w:name w:val="List Table 4 Accent 5"/>
    <w:basedOn w:val="Standaardtabel"/>
    <w:uiPriority w:val="49"/>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tblBorders>
    </w:tblPr>
    <w:tblStylePr w:type="firstRow">
      <w:rPr>
        <w:b/>
        <w:bCs/>
        <w:color w:themeColor="background1"/>
      </w:rPr>
      <w:tblPr/>
      <w:tcPr>
        <w:tcBorders>
          <w:top w:val="single" w:color="0066FF" w:themeColor="accent5" w:sz="4" w:space="0"/>
          <w:left w:val="single" w:color="0066FF" w:themeColor="accent5" w:sz="4" w:space="0"/>
          <w:bottom w:val="single" w:color="0066FF" w:themeColor="accent5" w:sz="4" w:space="0"/>
          <w:right w:val="single" w:color="0066FF" w:themeColor="accent5" w:sz="4" w:space="0"/>
          <w:insideH w:val="nil"/>
        </w:tcBorders>
        <w:shd w:val="clear" w:color="auto" w:fill="0066FF" w:themeFill="accent5"/>
      </w:tcPr>
    </w:tblStylePr>
    <w:tblStylePr w:type="lastRow">
      <w:rPr>
        <w:b/>
        <w:bCs/>
      </w:rPr>
      <w:tblPr/>
      <w:tcPr>
        <w:tcBorders>
          <w:top w:val="doub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4-Accent6">
    <w:name w:val="List Table 4 Accent 6"/>
    <w:basedOn w:val="Standaardtabel"/>
    <w:uiPriority w:val="49"/>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tblBorders>
    </w:tblPr>
    <w:tblStylePr w:type="firstRow">
      <w:rPr>
        <w:b/>
        <w:bCs/>
        <w:color w:themeColor="background1"/>
      </w:rPr>
      <w:tblPr/>
      <w:tcPr>
        <w:tcBorders>
          <w:top w:val="single" w:color="5982DB" w:themeColor="accent6" w:sz="4" w:space="0"/>
          <w:left w:val="single" w:color="5982DB" w:themeColor="accent6" w:sz="4" w:space="0"/>
          <w:bottom w:val="single" w:color="5982DB" w:themeColor="accent6" w:sz="4" w:space="0"/>
          <w:right w:val="single" w:color="5982DB" w:themeColor="accent6" w:sz="4" w:space="0"/>
          <w:insideH w:val="nil"/>
        </w:tcBorders>
        <w:shd w:val="clear" w:color="auto" w:fill="5982DB" w:themeFill="accent6"/>
      </w:tcPr>
    </w:tblStylePr>
    <w:tblStylePr w:type="lastRow">
      <w:rPr>
        <w:b/>
        <w:bCs/>
      </w:rPr>
      <w:tblPr/>
      <w:tcPr>
        <w:tcBorders>
          <w:top w:val="doub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5donker">
    <w:name w:val="List Table 5 Dark"/>
    <w:basedOn w:val="Standaardtabel"/>
    <w:uiPriority w:val="50"/>
    <w:rsid w:val="00643c5a"/>
    <w:rPr>
      <w:color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643c5a"/>
    <w:rPr>
      <w:color w:themeColor="background1"/>
    </w:rPr>
    <w:tblPr>
      <w:tblStyleRowBandSize w:val="1"/>
      <w:tblStyleColBandSize w:val="1"/>
      <w:tblBorders>
        <w:top w:val="single" w:color="92278F" w:themeColor="accent1" w:sz="24" w:space="0"/>
        <w:left w:val="single" w:color="92278F" w:themeColor="accent1" w:sz="24" w:space="0"/>
        <w:bottom w:val="single" w:color="92278F" w:themeColor="accent1" w:sz="24" w:space="0"/>
        <w:right w:val="single" w:color="92278F" w:themeColor="accent1" w:sz="24" w:space="0"/>
      </w:tblBorders>
    </w:tblPr>
    <w:tcPr>
      <w:shd w:val="clear" w:color="auto" w:fill="92278F"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643c5a"/>
    <w:rPr>
      <w:color w:themeColor="background1"/>
    </w:rPr>
    <w:tblPr>
      <w:tblStyleRowBandSize w:val="1"/>
      <w:tblStyleColBandSize w:val="1"/>
      <w:tblBorders>
        <w:top w:val="single" w:color="9B57D3" w:themeColor="accent2" w:sz="24" w:space="0"/>
        <w:left w:val="single" w:color="9B57D3" w:themeColor="accent2" w:sz="24" w:space="0"/>
        <w:bottom w:val="single" w:color="9B57D3" w:themeColor="accent2" w:sz="24" w:space="0"/>
        <w:right w:val="single" w:color="9B57D3" w:themeColor="accent2" w:sz="24" w:space="0"/>
      </w:tblBorders>
    </w:tblPr>
    <w:tcPr>
      <w:shd w:val="clear" w:color="auto" w:fill="9B57D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643c5a"/>
    <w:rPr>
      <w:color w:themeColor="background1"/>
    </w:rPr>
    <w:tblPr>
      <w:tblStyleRowBandSize w:val="1"/>
      <w:tblStyleColBandSize w:val="1"/>
      <w:tblBorders>
        <w:top w:val="single" w:color="755DD9" w:themeColor="accent3" w:sz="24" w:space="0"/>
        <w:left w:val="single" w:color="755DD9" w:themeColor="accent3" w:sz="24" w:space="0"/>
        <w:bottom w:val="single" w:color="755DD9" w:themeColor="accent3" w:sz="24" w:space="0"/>
        <w:right w:val="single" w:color="755DD9" w:themeColor="accent3" w:sz="24" w:space="0"/>
      </w:tblBorders>
    </w:tblPr>
    <w:tcPr>
      <w:shd w:val="clear" w:color="auto" w:fill="755DD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643c5a"/>
    <w:rPr>
      <w:color w:themeColor="background1"/>
    </w:rPr>
    <w:tblPr>
      <w:tblStyleRowBandSize w:val="1"/>
      <w:tblStyleColBandSize w:val="1"/>
      <w:tblBorders>
        <w:top w:val="single" w:color="665EB8" w:themeColor="accent4" w:sz="24" w:space="0"/>
        <w:left w:val="single" w:color="665EB8" w:themeColor="accent4" w:sz="24" w:space="0"/>
        <w:bottom w:val="single" w:color="665EB8" w:themeColor="accent4" w:sz="24" w:space="0"/>
        <w:right w:val="single" w:color="665EB8" w:themeColor="accent4" w:sz="24" w:space="0"/>
      </w:tblBorders>
    </w:tblPr>
    <w:tcPr>
      <w:shd w:val="clear" w:color="auto" w:fill="665EB8"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643c5a"/>
    <w:rPr>
      <w:color w:themeColor="background1"/>
    </w:rPr>
    <w:tblPr>
      <w:tblStyleRowBandSize w:val="1"/>
      <w:tblStyleColBandSize w:val="1"/>
      <w:tblBorders>
        <w:top w:val="single" w:color="0066FF" w:themeColor="accent5" w:sz="24" w:space="0"/>
        <w:left w:val="single" w:color="0066FF" w:themeColor="accent5" w:sz="24" w:space="0"/>
        <w:bottom w:val="single" w:color="0066FF" w:themeColor="accent5" w:sz="24" w:space="0"/>
        <w:right w:val="single" w:color="0066FF" w:themeColor="accent5" w:sz="24" w:space="0"/>
      </w:tblBorders>
    </w:tblPr>
    <w:tcPr>
      <w:shd w:val="clear" w:color="auto" w:fill="0066FF"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643c5a"/>
    <w:rPr>
      <w:color w:themeColor="background1"/>
    </w:rPr>
    <w:tblPr>
      <w:tblStyleRowBandSize w:val="1"/>
      <w:tblStyleColBandSize w:val="1"/>
      <w:tblBorders>
        <w:top w:val="single" w:color="5982DB" w:themeColor="accent6" w:sz="24" w:space="0"/>
        <w:left w:val="single" w:color="5982DB" w:themeColor="accent6" w:sz="24" w:space="0"/>
        <w:bottom w:val="single" w:color="5982DB" w:themeColor="accent6" w:sz="24" w:space="0"/>
        <w:right w:val="single" w:color="5982DB" w:themeColor="accent6" w:sz="24" w:space="0"/>
      </w:tblBorders>
    </w:tblPr>
    <w:tcPr>
      <w:shd w:val="clear" w:color="auto" w:fill="5982D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643c5a"/>
    <w:rPr>
      <w:color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643c5a"/>
    <w:rPr>
      <w:color w:themeColor="accent1" w:themeShade="bf"/>
    </w:rPr>
    <w:tblPr>
      <w:tblStyleRowBandSize w:val="1"/>
      <w:tblStyleColBandSize w:val="1"/>
      <w:tblBorders>
        <w:top w:val="single" w:color="92278F" w:themeColor="accent1" w:sz="4" w:space="0"/>
        <w:bottom w:val="single" w:color="92278F" w:themeColor="accent1" w:sz="4" w:space="0"/>
      </w:tblBorders>
    </w:tblPr>
    <w:tblStylePr w:type="firstRow">
      <w:rPr>
        <w:b/>
        <w:bCs/>
      </w:rPr>
      <w:tblPr/>
      <w:tcPr>
        <w:tcBorders>
          <w:bottom w:val="single" w:color="92278F" w:themeColor="accent1" w:sz="4" w:space="0"/>
        </w:tcBorders>
      </w:tcPr>
    </w:tblStylePr>
    <w:tblStylePr w:type="lastRow">
      <w:rPr>
        <w:b/>
        <w:bCs/>
      </w:rPr>
      <w:tblPr/>
      <w:tcPr>
        <w:tcBorders>
          <w:top w:val="double" w:color="92278F"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Lijsttabel6kleurrijk-Accent2">
    <w:name w:val="List Table 6 Colorful Accent 2"/>
    <w:basedOn w:val="Standaardtabel"/>
    <w:uiPriority w:val="51"/>
    <w:rsid w:val="00643c5a"/>
    <w:rPr>
      <w:color w:themeColor="accent2" w:themeShade="bf"/>
    </w:rPr>
    <w:tblPr>
      <w:tblStyleRowBandSize w:val="1"/>
      <w:tblStyleColBandSize w:val="1"/>
      <w:tblBorders>
        <w:top w:val="single" w:color="9B57D3" w:themeColor="accent2" w:sz="4" w:space="0"/>
        <w:bottom w:val="single" w:color="9B57D3" w:themeColor="accent2" w:sz="4" w:space="0"/>
      </w:tblBorders>
    </w:tblPr>
    <w:tblStylePr w:type="firstRow">
      <w:rPr>
        <w:b/>
        <w:bCs/>
      </w:rPr>
      <w:tblPr/>
      <w:tcPr>
        <w:tcBorders>
          <w:bottom w:val="single" w:color="9B57D3" w:themeColor="accent2" w:sz="4" w:space="0"/>
        </w:tcBorders>
      </w:tcPr>
    </w:tblStylePr>
    <w:tblStylePr w:type="lastRow">
      <w:rPr>
        <w:b/>
        <w:bCs/>
      </w:rPr>
      <w:tblPr/>
      <w:tcPr>
        <w:tcBorders>
          <w:top w:val="double" w:color="9B57D3"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Lijsttabel6kleurrijk-Accent3">
    <w:name w:val="List Table 6 Colorful Accent 3"/>
    <w:basedOn w:val="Standaardtabel"/>
    <w:uiPriority w:val="51"/>
    <w:rsid w:val="00643c5a"/>
    <w:rPr>
      <w:color w:themeColor="accent3" w:themeShade="bf"/>
    </w:rPr>
    <w:tblPr>
      <w:tblStyleRowBandSize w:val="1"/>
      <w:tblStyleColBandSize w:val="1"/>
      <w:tblBorders>
        <w:top w:val="single" w:color="755DD9" w:themeColor="accent3" w:sz="4" w:space="0"/>
        <w:bottom w:val="single" w:color="755DD9" w:themeColor="accent3" w:sz="4" w:space="0"/>
      </w:tblBorders>
    </w:tblPr>
    <w:tblStylePr w:type="firstRow">
      <w:rPr>
        <w:b/>
        <w:bCs/>
      </w:rPr>
      <w:tblPr/>
      <w:tcPr>
        <w:tcBorders>
          <w:bottom w:val="single" w:color="755DD9" w:themeColor="accent3" w:sz="4" w:space="0"/>
        </w:tcBorders>
      </w:tcPr>
    </w:tblStylePr>
    <w:tblStylePr w:type="lastRow">
      <w:rPr>
        <w:b/>
        <w:bCs/>
      </w:rPr>
      <w:tblPr/>
      <w:tcPr>
        <w:tcBorders>
          <w:top w:val="double" w:color="755DD9"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Lijsttabel6kleurrijk-Accent4">
    <w:name w:val="List Table 6 Colorful Accent 4"/>
    <w:basedOn w:val="Standaardtabel"/>
    <w:uiPriority w:val="51"/>
    <w:rsid w:val="00643c5a"/>
    <w:rPr>
      <w:color w:themeColor="accent4" w:themeShade="bf"/>
    </w:rPr>
    <w:tblPr>
      <w:tblStyleRowBandSize w:val="1"/>
      <w:tblStyleColBandSize w:val="1"/>
      <w:tblBorders>
        <w:top w:val="single" w:color="665EB8" w:themeColor="accent4" w:sz="4" w:space="0"/>
        <w:bottom w:val="single" w:color="665EB8" w:themeColor="accent4" w:sz="4" w:space="0"/>
      </w:tblBorders>
    </w:tblPr>
    <w:tblStylePr w:type="firstRow">
      <w:rPr>
        <w:b/>
        <w:bCs/>
      </w:rPr>
      <w:tblPr/>
      <w:tcPr>
        <w:tcBorders>
          <w:bottom w:val="single" w:color="665EB8" w:themeColor="accent4" w:sz="4" w:space="0"/>
        </w:tcBorders>
      </w:tcPr>
    </w:tblStylePr>
    <w:tblStylePr w:type="lastRow">
      <w:rPr>
        <w:b/>
        <w:bCs/>
      </w:rPr>
      <w:tblPr/>
      <w:tcPr>
        <w:tcBorders>
          <w:top w:val="double" w:color="665EB8"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Lijsttabel6kleurrijk-Accent5">
    <w:name w:val="List Table 6 Colorful Accent 5"/>
    <w:basedOn w:val="Standaardtabel"/>
    <w:uiPriority w:val="51"/>
    <w:rsid w:val="00643c5a"/>
    <w:rPr>
      <w:color w:themeColor="accent5" w:themeShade="bf"/>
    </w:rPr>
    <w:tblPr>
      <w:tblStyleRowBandSize w:val="1"/>
      <w:tblStyleColBandSize w:val="1"/>
      <w:tblBorders>
        <w:top w:val="single" w:color="0066FF" w:themeColor="accent5" w:sz="4" w:space="0"/>
        <w:bottom w:val="single" w:color="0066FF" w:themeColor="accent5" w:sz="4" w:space="0"/>
      </w:tblBorders>
    </w:tblPr>
    <w:tblStylePr w:type="firstRow">
      <w:rPr>
        <w:b/>
        <w:bCs/>
      </w:rPr>
      <w:tblPr/>
      <w:tcPr>
        <w:tcBorders>
          <w:bottom w:val="single" w:color="0066FF" w:themeColor="accent5" w:sz="4" w:space="0"/>
        </w:tcBorders>
      </w:tcPr>
    </w:tblStylePr>
    <w:tblStylePr w:type="lastRow">
      <w:rPr>
        <w:b/>
        <w:bCs/>
      </w:rPr>
      <w:tblPr/>
      <w:tcPr>
        <w:tcBorders>
          <w:top w:val="double" w:color="0066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Lijsttabel6kleurrijk-Accent6">
    <w:name w:val="List Table 6 Colorful Accent 6"/>
    <w:basedOn w:val="Standaardtabel"/>
    <w:uiPriority w:val="51"/>
    <w:rsid w:val="00643c5a"/>
    <w:rPr>
      <w:color w:themeColor="accent6" w:themeShade="bf"/>
    </w:rPr>
    <w:tblPr>
      <w:tblStyleRowBandSize w:val="1"/>
      <w:tblStyleColBandSize w:val="1"/>
      <w:tblBorders>
        <w:top w:val="single" w:color="5982DB" w:themeColor="accent6" w:sz="4" w:space="0"/>
        <w:bottom w:val="single" w:color="5982DB" w:themeColor="accent6" w:sz="4" w:space="0"/>
      </w:tblBorders>
    </w:tblPr>
    <w:tblStylePr w:type="firstRow">
      <w:rPr>
        <w:b/>
        <w:bCs/>
      </w:rPr>
      <w:tblPr/>
      <w:tcPr>
        <w:tcBorders>
          <w:bottom w:val="single" w:color="5982DB" w:themeColor="accent6" w:sz="4" w:space="0"/>
        </w:tcBorders>
      </w:tcPr>
    </w:tblStylePr>
    <w:tblStylePr w:type="lastRow">
      <w:rPr>
        <w:b/>
        <w:bCs/>
      </w:rPr>
      <w:tblPr/>
      <w:tcPr>
        <w:tcBorders>
          <w:top w:val="double" w:color="5982DB"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Lijsttabel7kleurrijk">
    <w:name w:val="List Table 7 Colorful"/>
    <w:basedOn w:val="Standaardtabel"/>
    <w:uiPriority w:val="52"/>
    <w:rsid w:val="00643c5a"/>
    <w:rPr>
      <w:color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643c5a"/>
    <w:rPr>
      <w:color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2278F"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2278F"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2278F"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2278F" w:themeColor="accent1" w:sz="4" w:space="0"/>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643c5a"/>
    <w:rPr>
      <w:color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B57D3"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B57D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B57D3"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B57D3" w:themeColor="accent2" w:sz="4" w:space="0"/>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643c5a"/>
    <w:rPr>
      <w:color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755DD9"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55DD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55DD9"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55DD9" w:themeColor="accent3" w:sz="4" w:space="0"/>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643c5a"/>
    <w:rPr>
      <w:color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665EB8"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665EB8"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665EB8"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665EB8" w:themeColor="accent4" w:sz="4" w:space="0"/>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643c5a"/>
    <w:rPr>
      <w:color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0066FF"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66FF"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66FF"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66FF" w:themeColor="accent5" w:sz="4" w:space="0"/>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643c5a"/>
    <w:rPr>
      <w:color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5982DB"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5982D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5982DB"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5982DB" w:themeColor="accent6" w:sz="4" w:space="0"/>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kolommen1">
    <w:name w:val="Table Columns 1"/>
    <w:basedOn w:val="Standaardtabel"/>
    <w:uiPriority w:val="99"/>
    <w:semiHidden/>
    <w:unhideWhenUsed/>
    <w:rsid w:val="00643c5a"/>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unhideWhenUsed/>
    <w:rsid w:val="00643c5a"/>
    <w:rPr>
      <w:b/>
      <w:bCs/>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unhideWhenUsed/>
    <w:rsid w:val="00643c5a"/>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unhideWhenUsed/>
    <w:rsid w:val="00643c5a"/>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Tabelkolommen5">
    <w:name w:val="Table Columns 5"/>
    <w:basedOn w:val="Standaardtabel"/>
    <w:uiPriority w:val="99"/>
    <w:semiHidden/>
    <w:unhideWhenUsed/>
    <w:rsid w:val="00643c5a"/>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Eenvoudigetabel1">
    <w:name w:val="Table Simple 1"/>
    <w:basedOn w:val="Standaardtabel"/>
    <w:uiPriority w:val="99"/>
    <w:semiHidden/>
    <w:unhideWhenUsed/>
    <w:rsid w:val="00643c5a"/>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unhideWhenUsed/>
    <w:rsid w:val="00643c5a"/>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Verfijndetabel1">
    <w:name w:val="Table Subtle 1"/>
    <w:basedOn w:val="Standaardtabel"/>
    <w:uiPriority w:val="99"/>
    <w:semiHidden/>
    <w:unhideWhenUsed/>
    <w:rsid w:val="00643c5a"/>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rsid w:val="00643c5a"/>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raster">
    <w:name w:val="Table Grid"/>
    <w:basedOn w:val="Standaardtabel"/>
    <w:uiPriority w:val="39"/>
    <w:rsid w:val="00643c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uiPriority w:val="99"/>
    <w:semiHidden/>
    <w:unhideWhenUsed/>
    <w:rsid w:val="00643c5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elraster2">
    <w:name w:val="Table Grid 2"/>
    <w:basedOn w:val="Standaardtabel"/>
    <w:uiPriority w:val="99"/>
    <w:semiHidden/>
    <w:unhideWhenUsed/>
    <w:rsid w:val="00643c5a"/>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unhideWhenUsed/>
    <w:rsid w:val="00643c5a"/>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unhideWhenUsed/>
    <w:rsid w:val="00643c5a"/>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elraster5">
    <w:name w:val="Table Grid 5"/>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unhideWhenUsed/>
    <w:rsid w:val="00643c5a"/>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unhideWhenUsed/>
    <w:rsid w:val="00643c5a"/>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unhideWhenUsed/>
    <w:rsid w:val="00643c5a"/>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licht">
    <w:name w:val="Grid Table Light"/>
    <w:basedOn w:val="Standaardtabel"/>
    <w:uiPriority w:val="40"/>
    <w:rsid w:val="00643c5a"/>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Rastertabel1licht">
    <w:name w:val="Grid Table 1 Light"/>
    <w:basedOn w:val="Standaardtabel"/>
    <w:uiPriority w:val="46"/>
    <w:rsid w:val="00643c5a"/>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 w:type="table" w:styleId="Rastertabel1licht-Accent1">
    <w:name w:val="Grid Table 1 Light Accent 1"/>
    <w:basedOn w:val="Standaardtabel"/>
    <w:uiPriority w:val="46"/>
    <w:rsid w:val="00643c5a"/>
    <w:tblPr>
      <w:tblStyleRowBandSize w:val="1"/>
      <w:tblStyleColBandSize w:val="1"/>
      <w:tblBorders>
        <w:top w:val="single" w:color="E398E1" w:themeColor="accent1" w:themeTint="66" w:sz="4" w:space="0"/>
        <w:left w:val="single" w:color="E398E1" w:themeColor="accent1" w:themeTint="66" w:sz="4" w:space="0"/>
        <w:bottom w:val="single" w:color="E398E1" w:themeColor="accent1" w:themeTint="66" w:sz="4" w:space="0"/>
        <w:right w:val="single" w:color="E398E1" w:themeColor="accent1" w:themeTint="66" w:sz="4" w:space="0"/>
        <w:insideH w:val="single" w:color="E398E1" w:themeColor="accent1" w:themeTint="66" w:sz="4" w:space="0"/>
        <w:insideV w:val="single" w:color="E398E1" w:themeColor="accent1" w:themeTint="66" w:sz="4" w:space="0"/>
      </w:tblBorders>
    </w:tblPr>
    <w:tblStylePr w:type="firstRow">
      <w:rPr>
        <w:b/>
        <w:bCs/>
      </w:rPr>
      <w:tblPr/>
      <w:tcPr>
        <w:tcBorders>
          <w:bottom w:val="single" w:color="D565D2" w:themeColor="accent1" w:sz="12" w:space="0"/>
        </w:tcBorders>
      </w:tcPr>
    </w:tblStylePr>
    <w:tblStylePr w:type="lastRow">
      <w:rPr>
        <w:b/>
        <w:bCs/>
      </w:rPr>
      <w:tblPr/>
      <w:tcPr>
        <w:tcBorders>
          <w:top w:val="double" w:color="D565D2" w:themeColor="accent1" w:sz="2" w:space="0"/>
        </w:tcBorders>
      </w:tcPr>
    </w:tblStylePr>
    <w:tblStylePr w:type="firstCol">
      <w:rPr>
        <w:b/>
        <w:bCs/>
      </w:rPr>
      <w:tblPr/>
    </w:tblStylePr>
    <w:tblStylePr w:type="lastCol">
      <w:rPr>
        <w:b/>
        <w:bCs/>
      </w:rPr>
      <w:tblPr/>
    </w:tblStylePr>
  </w:style>
  <w:style w:type="table" w:styleId="Rastertabel1licht-Accent2">
    <w:name w:val="Grid Table 1 Light Accent 2"/>
    <w:basedOn w:val="Standaardtabel"/>
    <w:uiPriority w:val="46"/>
    <w:rsid w:val="00643c5a"/>
    <w:tblPr>
      <w:tblStyleRowBandSize w:val="1"/>
      <w:tblStyleColBandSize w:val="1"/>
      <w:tblBorders>
        <w:top w:val="single" w:color="D6BBED" w:themeColor="accent2" w:themeTint="66" w:sz="4" w:space="0"/>
        <w:left w:val="single" w:color="D6BBED" w:themeColor="accent2" w:themeTint="66" w:sz="4" w:space="0"/>
        <w:bottom w:val="single" w:color="D6BBED" w:themeColor="accent2" w:themeTint="66" w:sz="4" w:space="0"/>
        <w:right w:val="single" w:color="D6BBED" w:themeColor="accent2" w:themeTint="66" w:sz="4" w:space="0"/>
        <w:insideH w:val="single" w:color="D6BBED" w:themeColor="accent2" w:themeTint="66" w:sz="4" w:space="0"/>
        <w:insideV w:val="single" w:color="D6BBED" w:themeColor="accent2" w:themeTint="66" w:sz="4" w:space="0"/>
      </w:tblBorders>
    </w:tblPr>
    <w:tblStylePr w:type="firstRow">
      <w:rPr>
        <w:b/>
        <w:bCs/>
      </w:rPr>
      <w:tblPr/>
      <w:tcPr>
        <w:tcBorders>
          <w:bottom w:val="single" w:color="C29AE4" w:themeColor="accent2" w:sz="12" w:space="0"/>
        </w:tcBorders>
      </w:tcPr>
    </w:tblStylePr>
    <w:tblStylePr w:type="lastRow">
      <w:rPr>
        <w:b/>
        <w:bCs/>
      </w:rPr>
      <w:tblPr/>
      <w:tcPr>
        <w:tcBorders>
          <w:top w:val="double" w:color="C29AE4" w:themeColor="accent2" w:sz="2" w:space="0"/>
        </w:tcBorders>
      </w:tcPr>
    </w:tblStylePr>
    <w:tblStylePr w:type="firstCol">
      <w:rPr>
        <w:b/>
        <w:bCs/>
      </w:rPr>
      <w:tblPr/>
    </w:tblStylePr>
    <w:tblStylePr w:type="lastCol">
      <w:rPr>
        <w:b/>
        <w:bCs/>
      </w:rPr>
      <w:tblPr/>
    </w:tblStylePr>
  </w:style>
  <w:style w:type="table" w:styleId="Rastertabel1licht-Accent3">
    <w:name w:val="Grid Table 1 Light Accent 3"/>
    <w:basedOn w:val="Standaardtabel"/>
    <w:uiPriority w:val="46"/>
    <w:rsid w:val="00643c5a"/>
    <w:tblPr>
      <w:tblStyleRowBandSize w:val="1"/>
      <w:tblStyleColBandSize w:val="1"/>
      <w:tblBorders>
        <w:top w:val="single" w:color="C7BEEF" w:themeColor="accent3" w:themeTint="66" w:sz="4" w:space="0"/>
        <w:left w:val="single" w:color="C7BEEF" w:themeColor="accent3" w:themeTint="66" w:sz="4" w:space="0"/>
        <w:bottom w:val="single" w:color="C7BEEF" w:themeColor="accent3" w:themeTint="66" w:sz="4" w:space="0"/>
        <w:right w:val="single" w:color="C7BEEF" w:themeColor="accent3" w:themeTint="66" w:sz="4" w:space="0"/>
        <w:insideH w:val="single" w:color="C7BEEF" w:themeColor="accent3" w:themeTint="66" w:sz="4" w:space="0"/>
        <w:insideV w:val="single" w:color="C7BEEF" w:themeColor="accent3" w:themeTint="66" w:sz="4" w:space="0"/>
      </w:tblBorders>
    </w:tblPr>
    <w:tblStylePr w:type="firstRow">
      <w:rPr>
        <w:b/>
        <w:bCs/>
      </w:rPr>
      <w:tblPr/>
      <w:tcPr>
        <w:tcBorders>
          <w:bottom w:val="single" w:color="AC9DE8" w:themeColor="accent3" w:sz="12" w:space="0"/>
        </w:tcBorders>
      </w:tcPr>
    </w:tblStylePr>
    <w:tblStylePr w:type="lastRow">
      <w:rPr>
        <w:b/>
        <w:bCs/>
      </w:rPr>
      <w:tblPr/>
      <w:tcPr>
        <w:tcBorders>
          <w:top w:val="double" w:color="AC9DE8" w:themeColor="accent3" w:sz="2" w:space="0"/>
        </w:tcBorders>
      </w:tcPr>
    </w:tblStylePr>
    <w:tblStylePr w:type="firstCol">
      <w:rPr>
        <w:b/>
        <w:bCs/>
      </w:rPr>
      <w:tblPr/>
    </w:tblStylePr>
    <w:tblStylePr w:type="lastCol">
      <w:rPr>
        <w:b/>
        <w:bCs/>
      </w:rPr>
      <w:tblPr/>
    </w:tblStylePr>
  </w:style>
  <w:style w:type="table" w:styleId="Rastertabel1licht-Accent4">
    <w:name w:val="Grid Table 1 Light Accent 4"/>
    <w:basedOn w:val="Standaardtabel"/>
    <w:uiPriority w:val="46"/>
    <w:rsid w:val="00643c5a"/>
    <w:tblPr>
      <w:tblStyleRowBandSize w:val="1"/>
      <w:tblStyleColBandSize w:val="1"/>
      <w:tblBorders>
        <w:top w:val="single" w:color="C1BEE2" w:themeColor="accent4" w:themeTint="66" w:sz="4" w:space="0"/>
        <w:left w:val="single" w:color="C1BEE2" w:themeColor="accent4" w:themeTint="66" w:sz="4" w:space="0"/>
        <w:bottom w:val="single" w:color="C1BEE2" w:themeColor="accent4" w:themeTint="66" w:sz="4" w:space="0"/>
        <w:right w:val="single" w:color="C1BEE2" w:themeColor="accent4" w:themeTint="66" w:sz="4" w:space="0"/>
        <w:insideH w:val="single" w:color="C1BEE2" w:themeColor="accent4" w:themeTint="66" w:sz="4" w:space="0"/>
        <w:insideV w:val="single" w:color="C1BEE2" w:themeColor="accent4" w:themeTint="66" w:sz="4" w:space="0"/>
      </w:tblBorders>
    </w:tblPr>
    <w:tblStylePr w:type="firstRow">
      <w:rPr>
        <w:b/>
        <w:bCs/>
      </w:rPr>
      <w:tblPr/>
      <w:tcPr>
        <w:tcBorders>
          <w:bottom w:val="single" w:color="A29ED4" w:themeColor="accent4" w:sz="12" w:space="0"/>
        </w:tcBorders>
      </w:tcPr>
    </w:tblStylePr>
    <w:tblStylePr w:type="lastRow">
      <w:rPr>
        <w:b/>
        <w:bCs/>
      </w:rPr>
      <w:tblPr/>
      <w:tcPr>
        <w:tcBorders>
          <w:top w:val="double" w:color="A29ED4" w:themeColor="accent4" w:sz="2" w:space="0"/>
        </w:tcBorders>
      </w:tcPr>
    </w:tblStylePr>
    <w:tblStylePr w:type="firstCol">
      <w:rPr>
        <w:b/>
        <w:bCs/>
      </w:rPr>
      <w:tblPr/>
    </w:tblStylePr>
    <w:tblStylePr w:type="lastCol">
      <w:rPr>
        <w:b/>
        <w:bCs/>
      </w:rPr>
      <w:tblPr/>
    </w:tblStylePr>
  </w:style>
  <w:style w:type="table" w:styleId="Rastertabel1licht-Accent5">
    <w:name w:val="Grid Table 1 Light Accent 5"/>
    <w:basedOn w:val="Standaardtabel"/>
    <w:uiPriority w:val="46"/>
    <w:rsid w:val="00643c5a"/>
    <w:tblPr>
      <w:tblStyleRowBandSize w:val="1"/>
      <w:tblStyleColBandSize w:val="1"/>
      <w:tblBorders>
        <w:top w:val="single" w:color="99C1FF" w:themeColor="accent5" w:themeTint="66" w:sz="4" w:space="0"/>
        <w:left w:val="single" w:color="99C1FF" w:themeColor="accent5" w:themeTint="66" w:sz="4" w:space="0"/>
        <w:bottom w:val="single" w:color="99C1FF" w:themeColor="accent5" w:themeTint="66" w:sz="4" w:space="0"/>
        <w:right w:val="single" w:color="99C1FF" w:themeColor="accent5" w:themeTint="66" w:sz="4" w:space="0"/>
        <w:insideH w:val="single" w:color="99C1FF" w:themeColor="accent5" w:themeTint="66" w:sz="4" w:space="0"/>
        <w:insideV w:val="single" w:color="99C1FF" w:themeColor="accent5" w:themeTint="66" w:sz="4" w:space="0"/>
      </w:tblBorders>
    </w:tblPr>
    <w:tblStylePr w:type="firstRow">
      <w:rPr>
        <w:b/>
        <w:bCs/>
      </w:rPr>
      <w:tblPr/>
      <w:tcPr>
        <w:tcBorders>
          <w:bottom w:val="single" w:color="66A3FF" w:themeColor="accent5" w:sz="12" w:space="0"/>
        </w:tcBorders>
      </w:tcPr>
    </w:tblStylePr>
    <w:tblStylePr w:type="lastRow">
      <w:rPr>
        <w:b/>
        <w:bCs/>
      </w:rPr>
      <w:tblPr/>
      <w:tcPr>
        <w:tcBorders>
          <w:top w:val="double" w:color="66A3FF" w:themeColor="accent5" w:sz="2" w:space="0"/>
        </w:tcBorders>
      </w:tcPr>
    </w:tblStylePr>
    <w:tblStylePr w:type="firstCol">
      <w:rPr>
        <w:b/>
        <w:bCs/>
      </w:rPr>
      <w:tblPr/>
    </w:tblStylePr>
    <w:tblStylePr w:type="lastCol">
      <w:rPr>
        <w:b/>
        <w:bCs/>
      </w:rPr>
      <w:tblPr/>
    </w:tblStylePr>
  </w:style>
  <w:style w:type="table" w:styleId="Rastertabel1licht-Accent6">
    <w:name w:val="Grid Table 1 Light Accent 6"/>
    <w:basedOn w:val="Standaardtabel"/>
    <w:uiPriority w:val="46"/>
    <w:rsid w:val="00643c5a"/>
    <w:tblPr>
      <w:tblStyleRowBandSize w:val="1"/>
      <w:tblStyleColBandSize w:val="1"/>
      <w:tblBorders>
        <w:top w:val="single" w:color="BCCCF0" w:themeColor="accent6" w:themeTint="66" w:sz="4" w:space="0"/>
        <w:left w:val="single" w:color="BCCCF0" w:themeColor="accent6" w:themeTint="66" w:sz="4" w:space="0"/>
        <w:bottom w:val="single" w:color="BCCCF0" w:themeColor="accent6" w:themeTint="66" w:sz="4" w:space="0"/>
        <w:right w:val="single" w:color="BCCCF0" w:themeColor="accent6" w:themeTint="66" w:sz="4" w:space="0"/>
        <w:insideH w:val="single" w:color="BCCCF0" w:themeColor="accent6" w:themeTint="66" w:sz="4" w:space="0"/>
        <w:insideV w:val="single" w:color="BCCCF0" w:themeColor="accent6" w:themeTint="66" w:sz="4" w:space="0"/>
      </w:tblBorders>
    </w:tblPr>
    <w:tblStylePr w:type="firstRow">
      <w:rPr>
        <w:b/>
        <w:bCs/>
      </w:rPr>
      <w:tblPr/>
      <w:tcPr>
        <w:tcBorders>
          <w:bottom w:val="single" w:color="9BB3E9" w:themeColor="accent6" w:sz="12" w:space="0"/>
        </w:tcBorders>
      </w:tcPr>
    </w:tblStylePr>
    <w:tblStylePr w:type="lastRow">
      <w:rPr>
        <w:b/>
        <w:bCs/>
      </w:rPr>
      <w:tblPr/>
      <w:tcPr>
        <w:tcBorders>
          <w:top w:val="double" w:color="9BB3E9" w:themeColor="accent6" w:sz="2" w:space="0"/>
        </w:tcBorders>
      </w:tcPr>
    </w:tblStylePr>
    <w:tblStylePr w:type="firstCol">
      <w:rPr>
        <w:b/>
        <w:bCs/>
      </w:rPr>
      <w:tblPr/>
    </w:tblStylePr>
    <w:tblStylePr w:type="lastCol">
      <w:rPr>
        <w:b/>
        <w:bCs/>
      </w:rPr>
      <w:tblPr/>
    </w:tblStylePr>
  </w:style>
  <w:style w:type="table" w:styleId="Rastertabel2">
    <w:name w:val="Grid Table 2"/>
    <w:basedOn w:val="Standaardtabel"/>
    <w:uiPriority w:val="47"/>
    <w:rsid w:val="00643c5a"/>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643c5a"/>
    <w:tblPr>
      <w:tblStyleRowBandSize w:val="1"/>
      <w:tblStyleColBandSize w:val="1"/>
      <w:tblBorders>
        <w:top w:val="single" w:color="D565D2" w:themeColor="accent1" w:themeTint="99" w:sz="2" w:space="0"/>
        <w:bottom w:val="single" w:color="D565D2" w:themeColor="accent1" w:themeTint="99" w:sz="2" w:space="0"/>
        <w:insideH w:val="single" w:color="D565D2" w:themeColor="accent1" w:themeTint="99" w:sz="2" w:space="0"/>
        <w:insideV w:val="single" w:color="D565D2" w:themeColor="accent1" w:themeTint="99" w:sz="2" w:space="0"/>
      </w:tblBorders>
    </w:tblPr>
    <w:tblStylePr w:type="firstRow">
      <w:rPr>
        <w:b/>
        <w:bCs/>
      </w:rPr>
      <w:tblPr/>
      <w:tcPr>
        <w:tcBorders>
          <w:top w:val="nil"/>
          <w:bottom w:val="single" w:color="D565D2" w:themeColor="accent1" w:sz="12" w:space="0"/>
          <w:insideH w:val="nil"/>
          <w:insideV w:val="nil"/>
        </w:tcBorders>
        <w:shd w:val="clear" w:color="auto" w:fill="FFFFFF" w:themeFill="background1"/>
      </w:tcPr>
    </w:tblStylePr>
    <w:tblStylePr w:type="lastRow">
      <w:rPr>
        <w:b/>
        <w:bCs/>
      </w:rPr>
      <w:tblPr/>
      <w:tcPr>
        <w:tcBorders>
          <w:top w:val="double" w:color="D565D2"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2-Accent2">
    <w:name w:val="Grid Table 2 Accent 2"/>
    <w:basedOn w:val="Standaardtabel"/>
    <w:uiPriority w:val="47"/>
    <w:rsid w:val="00643c5a"/>
    <w:tblPr>
      <w:tblStyleRowBandSize w:val="1"/>
      <w:tblStyleColBandSize w:val="1"/>
      <w:tblBorders>
        <w:top w:val="single" w:color="C29AE4" w:themeColor="accent2" w:themeTint="99" w:sz="2" w:space="0"/>
        <w:bottom w:val="single" w:color="C29AE4" w:themeColor="accent2" w:themeTint="99" w:sz="2" w:space="0"/>
        <w:insideH w:val="single" w:color="C29AE4" w:themeColor="accent2" w:themeTint="99" w:sz="2" w:space="0"/>
        <w:insideV w:val="single" w:color="C29AE4" w:themeColor="accent2" w:themeTint="99" w:sz="2" w:space="0"/>
      </w:tblBorders>
    </w:tblPr>
    <w:tblStylePr w:type="firstRow">
      <w:rPr>
        <w:b/>
        <w:bCs/>
      </w:rPr>
      <w:tblPr/>
      <w:tcPr>
        <w:tcBorders>
          <w:top w:val="nil"/>
          <w:bottom w:val="single" w:color="C29AE4" w:themeColor="accent2" w:sz="12" w:space="0"/>
          <w:insideH w:val="nil"/>
          <w:insideV w:val="nil"/>
        </w:tcBorders>
        <w:shd w:val="clear" w:color="auto" w:fill="FFFFFF" w:themeFill="background1"/>
      </w:tcPr>
    </w:tblStylePr>
    <w:tblStylePr w:type="lastRow">
      <w:rPr>
        <w:b/>
        <w:bCs/>
      </w:rPr>
      <w:tblPr/>
      <w:tcPr>
        <w:tcBorders>
          <w:top w:val="double" w:color="C29AE4"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2-Accent3">
    <w:name w:val="Grid Table 2 Accent 3"/>
    <w:basedOn w:val="Standaardtabel"/>
    <w:uiPriority w:val="47"/>
    <w:rsid w:val="00643c5a"/>
    <w:tblPr>
      <w:tblStyleRowBandSize w:val="1"/>
      <w:tblStyleColBandSize w:val="1"/>
      <w:tblBorders>
        <w:top w:val="single" w:color="AC9DE8" w:themeColor="accent3" w:themeTint="99" w:sz="2" w:space="0"/>
        <w:bottom w:val="single" w:color="AC9DE8" w:themeColor="accent3" w:themeTint="99" w:sz="2" w:space="0"/>
        <w:insideH w:val="single" w:color="AC9DE8" w:themeColor="accent3" w:themeTint="99" w:sz="2" w:space="0"/>
        <w:insideV w:val="single" w:color="AC9DE8" w:themeColor="accent3" w:themeTint="99" w:sz="2" w:space="0"/>
      </w:tblBorders>
    </w:tblPr>
    <w:tblStylePr w:type="firstRow">
      <w:rPr>
        <w:b/>
        <w:bCs/>
      </w:rPr>
      <w:tblPr/>
      <w:tcPr>
        <w:tcBorders>
          <w:top w:val="nil"/>
          <w:bottom w:val="single" w:color="AC9DE8" w:themeColor="accent3" w:sz="12" w:space="0"/>
          <w:insideH w:val="nil"/>
          <w:insideV w:val="nil"/>
        </w:tcBorders>
        <w:shd w:val="clear" w:color="auto" w:fill="FFFFFF" w:themeFill="background1"/>
      </w:tcPr>
    </w:tblStylePr>
    <w:tblStylePr w:type="lastRow">
      <w:rPr>
        <w:b/>
        <w:bCs/>
      </w:rPr>
      <w:tblPr/>
      <w:tcPr>
        <w:tcBorders>
          <w:top w:val="double" w:color="AC9DE8"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2-Accent4">
    <w:name w:val="Grid Table 2 Accent 4"/>
    <w:basedOn w:val="Standaardtabel"/>
    <w:uiPriority w:val="47"/>
    <w:rsid w:val="00643c5a"/>
    <w:tblPr>
      <w:tblStyleRowBandSize w:val="1"/>
      <w:tblStyleColBandSize w:val="1"/>
      <w:tblBorders>
        <w:top w:val="single" w:color="A29ED4" w:themeColor="accent4" w:themeTint="99" w:sz="2" w:space="0"/>
        <w:bottom w:val="single" w:color="A29ED4" w:themeColor="accent4" w:themeTint="99" w:sz="2" w:space="0"/>
        <w:insideH w:val="single" w:color="A29ED4" w:themeColor="accent4" w:themeTint="99" w:sz="2" w:space="0"/>
        <w:insideV w:val="single" w:color="A29ED4" w:themeColor="accent4" w:themeTint="99" w:sz="2" w:space="0"/>
      </w:tblBorders>
    </w:tblPr>
    <w:tblStylePr w:type="firstRow">
      <w:rPr>
        <w:b/>
        <w:bCs/>
      </w:rPr>
      <w:tblPr/>
      <w:tcPr>
        <w:tcBorders>
          <w:top w:val="nil"/>
          <w:bottom w:val="single" w:color="A29ED4" w:themeColor="accent4" w:sz="12" w:space="0"/>
          <w:insideH w:val="nil"/>
          <w:insideV w:val="nil"/>
        </w:tcBorders>
        <w:shd w:val="clear" w:color="auto" w:fill="FFFFFF" w:themeFill="background1"/>
      </w:tcPr>
    </w:tblStylePr>
    <w:tblStylePr w:type="lastRow">
      <w:rPr>
        <w:b/>
        <w:bCs/>
      </w:rPr>
      <w:tblPr/>
      <w:tcPr>
        <w:tcBorders>
          <w:top w:val="double" w:color="A29ED4"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2-Accent5">
    <w:name w:val="Grid Table 2 Accent 5"/>
    <w:basedOn w:val="Standaardtabel"/>
    <w:uiPriority w:val="47"/>
    <w:rsid w:val="00643c5a"/>
    <w:tblPr>
      <w:tblStyleRowBandSize w:val="1"/>
      <w:tblStyleColBandSize w:val="1"/>
      <w:tblBorders>
        <w:top w:val="single" w:color="66A3FF" w:themeColor="accent5" w:themeTint="99" w:sz="2" w:space="0"/>
        <w:bottom w:val="single" w:color="66A3FF" w:themeColor="accent5" w:themeTint="99" w:sz="2" w:space="0"/>
        <w:insideH w:val="single" w:color="66A3FF" w:themeColor="accent5" w:themeTint="99" w:sz="2" w:space="0"/>
        <w:insideV w:val="single" w:color="66A3FF" w:themeColor="accent5" w:themeTint="99" w:sz="2" w:space="0"/>
      </w:tblBorders>
    </w:tblPr>
    <w:tblStylePr w:type="firstRow">
      <w:rPr>
        <w:b/>
        <w:bCs/>
      </w:rPr>
      <w:tblPr/>
      <w:tcPr>
        <w:tcBorders>
          <w:top w:val="nil"/>
          <w:bottom w:val="single" w:color="66A3FF" w:themeColor="accent5" w:sz="12" w:space="0"/>
          <w:insideH w:val="nil"/>
          <w:insideV w:val="nil"/>
        </w:tcBorders>
        <w:shd w:val="clear" w:color="auto" w:fill="FFFFFF" w:themeFill="background1"/>
      </w:tcPr>
    </w:tblStylePr>
    <w:tblStylePr w:type="lastRow">
      <w:rPr>
        <w:b/>
        <w:bCs/>
      </w:rPr>
      <w:tblPr/>
      <w:tcPr>
        <w:tcBorders>
          <w:top w:val="double" w:color="66A3FF"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2-Accent6">
    <w:name w:val="Grid Table 2 Accent 6"/>
    <w:basedOn w:val="Standaardtabel"/>
    <w:uiPriority w:val="47"/>
    <w:rsid w:val="00643c5a"/>
    <w:tblPr>
      <w:tblStyleRowBandSize w:val="1"/>
      <w:tblStyleColBandSize w:val="1"/>
      <w:tblBorders>
        <w:top w:val="single" w:color="9BB3E9" w:themeColor="accent6" w:themeTint="99" w:sz="2" w:space="0"/>
        <w:bottom w:val="single" w:color="9BB3E9" w:themeColor="accent6" w:themeTint="99" w:sz="2" w:space="0"/>
        <w:insideH w:val="single" w:color="9BB3E9" w:themeColor="accent6" w:themeTint="99" w:sz="2" w:space="0"/>
        <w:insideV w:val="single" w:color="9BB3E9" w:themeColor="accent6" w:themeTint="99" w:sz="2" w:space="0"/>
      </w:tblBorders>
    </w:tblPr>
    <w:tblStylePr w:type="firstRow">
      <w:rPr>
        <w:b/>
        <w:bCs/>
      </w:rPr>
      <w:tblPr/>
      <w:tcPr>
        <w:tcBorders>
          <w:top w:val="nil"/>
          <w:bottom w:val="single" w:color="9BB3E9" w:themeColor="accent6" w:sz="12" w:space="0"/>
          <w:insideH w:val="nil"/>
          <w:insideV w:val="nil"/>
        </w:tcBorders>
        <w:shd w:val="clear" w:color="auto" w:fill="FFFFFF" w:themeFill="background1"/>
      </w:tcPr>
    </w:tblStylePr>
    <w:tblStylePr w:type="lastRow">
      <w:rPr>
        <w:b/>
        <w:bCs/>
      </w:rPr>
      <w:tblPr/>
      <w:tcPr>
        <w:tcBorders>
          <w:top w:val="double" w:color="9BB3E9"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3">
    <w:name w:val="Grid Table 3"/>
    <w:basedOn w:val="Standaardtabel"/>
    <w:uiPriority w:val="48"/>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Rastertabel3-Accent1">
    <w:name w:val="Grid Table 3 Accent 1"/>
    <w:basedOn w:val="Standaardtabel"/>
    <w:uiPriority w:val="48"/>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color="D565D2" w:themeColor="accent1" w:sz="4" w:space="0"/>
        </w:tcBorders>
      </w:tcPr>
    </w:tblStylePr>
    <w:tblStylePr w:type="nwCell">
      <w:tblPr/>
      <w:tcPr>
        <w:tcBorders>
          <w:bottom w:val="single" w:color="D565D2" w:themeColor="accent1" w:sz="4" w:space="0"/>
        </w:tcBorders>
      </w:tcPr>
    </w:tblStylePr>
    <w:tblStylePr w:type="seCell">
      <w:tblPr/>
      <w:tcPr>
        <w:tcBorders>
          <w:top w:val="single" w:color="D565D2" w:themeColor="accent1" w:sz="4" w:space="0"/>
        </w:tcBorders>
      </w:tcPr>
    </w:tblStylePr>
    <w:tblStylePr w:type="swCell">
      <w:tblPr/>
      <w:tcPr>
        <w:tcBorders>
          <w:top w:val="single" w:color="D565D2" w:themeColor="accent1" w:sz="4" w:space="0"/>
        </w:tcBorders>
      </w:tcPr>
    </w:tblStylePr>
  </w:style>
  <w:style w:type="table" w:styleId="Rastertabel3-Accent2">
    <w:name w:val="Grid Table 3 Accent 2"/>
    <w:basedOn w:val="Standaardtabel"/>
    <w:uiPriority w:val="48"/>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bottom w:val="single" w:color="C29AE4" w:themeColor="accent2" w:sz="4" w:space="0"/>
        </w:tcBorders>
      </w:tcPr>
    </w:tblStylePr>
    <w:tblStylePr w:type="nwCell">
      <w:tblPr/>
      <w:tcPr>
        <w:tcBorders>
          <w:bottom w:val="single" w:color="C29AE4" w:themeColor="accent2" w:sz="4" w:space="0"/>
        </w:tcBorders>
      </w:tcPr>
    </w:tblStylePr>
    <w:tblStylePr w:type="seCell">
      <w:tblPr/>
      <w:tcPr>
        <w:tcBorders>
          <w:top w:val="single" w:color="C29AE4" w:themeColor="accent2" w:sz="4" w:space="0"/>
        </w:tcBorders>
      </w:tcPr>
    </w:tblStylePr>
    <w:tblStylePr w:type="swCell">
      <w:tblPr/>
      <w:tcPr>
        <w:tcBorders>
          <w:top w:val="single" w:color="C29AE4" w:themeColor="accent2" w:sz="4" w:space="0"/>
        </w:tcBorders>
      </w:tcPr>
    </w:tblStylePr>
  </w:style>
  <w:style w:type="table" w:styleId="Rastertabel3-Accent3">
    <w:name w:val="Grid Table 3 Accent 3"/>
    <w:basedOn w:val="Standaardtabel"/>
    <w:uiPriority w:val="48"/>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color="AC9DE8" w:themeColor="accent3" w:sz="4" w:space="0"/>
        </w:tcBorders>
      </w:tcPr>
    </w:tblStylePr>
    <w:tblStylePr w:type="nwCell">
      <w:tblPr/>
      <w:tcPr>
        <w:tcBorders>
          <w:bottom w:val="single" w:color="AC9DE8" w:themeColor="accent3" w:sz="4" w:space="0"/>
        </w:tcBorders>
      </w:tcPr>
    </w:tblStylePr>
    <w:tblStylePr w:type="seCell">
      <w:tblPr/>
      <w:tcPr>
        <w:tcBorders>
          <w:top w:val="single" w:color="AC9DE8" w:themeColor="accent3" w:sz="4" w:space="0"/>
        </w:tcBorders>
      </w:tcPr>
    </w:tblStylePr>
    <w:tblStylePr w:type="swCell">
      <w:tblPr/>
      <w:tcPr>
        <w:tcBorders>
          <w:top w:val="single" w:color="AC9DE8" w:themeColor="accent3" w:sz="4" w:space="0"/>
        </w:tcBorders>
      </w:tcPr>
    </w:tblStylePr>
  </w:style>
  <w:style w:type="table" w:styleId="Rastertabel3-Accent4">
    <w:name w:val="Grid Table 3 Accent 4"/>
    <w:basedOn w:val="Standaardtabel"/>
    <w:uiPriority w:val="48"/>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bottom w:val="single" w:color="A29ED4" w:themeColor="accent4" w:sz="4" w:space="0"/>
        </w:tcBorders>
      </w:tcPr>
    </w:tblStylePr>
    <w:tblStylePr w:type="nwCell">
      <w:tblPr/>
      <w:tcPr>
        <w:tcBorders>
          <w:bottom w:val="single" w:color="A29ED4" w:themeColor="accent4" w:sz="4" w:space="0"/>
        </w:tcBorders>
      </w:tcPr>
    </w:tblStylePr>
    <w:tblStylePr w:type="seCell">
      <w:tblPr/>
      <w:tcPr>
        <w:tcBorders>
          <w:top w:val="single" w:color="A29ED4" w:themeColor="accent4" w:sz="4" w:space="0"/>
        </w:tcBorders>
      </w:tcPr>
    </w:tblStylePr>
    <w:tblStylePr w:type="swCell">
      <w:tblPr/>
      <w:tcPr>
        <w:tcBorders>
          <w:top w:val="single" w:color="A29ED4" w:themeColor="accent4" w:sz="4" w:space="0"/>
        </w:tcBorders>
      </w:tcPr>
    </w:tblStylePr>
  </w:style>
  <w:style w:type="table" w:styleId="Rastertabel3-Accent5">
    <w:name w:val="Grid Table 3 Accent 5"/>
    <w:basedOn w:val="Standaardtabel"/>
    <w:uiPriority w:val="48"/>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bottom w:val="single" w:color="66A3FF" w:themeColor="accent5" w:sz="4" w:space="0"/>
        </w:tcBorders>
      </w:tcPr>
    </w:tblStylePr>
    <w:tblStylePr w:type="nwCell">
      <w:tblPr/>
      <w:tcPr>
        <w:tcBorders>
          <w:bottom w:val="single" w:color="66A3FF" w:themeColor="accent5" w:sz="4" w:space="0"/>
        </w:tcBorders>
      </w:tcPr>
    </w:tblStylePr>
    <w:tblStylePr w:type="seCell">
      <w:tblPr/>
      <w:tcPr>
        <w:tcBorders>
          <w:top w:val="single" w:color="66A3FF" w:themeColor="accent5" w:sz="4" w:space="0"/>
        </w:tcBorders>
      </w:tcPr>
    </w:tblStylePr>
    <w:tblStylePr w:type="swCell">
      <w:tblPr/>
      <w:tcPr>
        <w:tcBorders>
          <w:top w:val="single" w:color="66A3FF" w:themeColor="accent5" w:sz="4" w:space="0"/>
        </w:tcBorders>
      </w:tcPr>
    </w:tblStylePr>
  </w:style>
  <w:style w:type="table" w:styleId="Rastertabel3-Accent6">
    <w:name w:val="Grid Table 3 Accent 6"/>
    <w:basedOn w:val="Standaardtabel"/>
    <w:uiPriority w:val="48"/>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bottom w:val="single" w:color="9BB3E9" w:themeColor="accent6" w:sz="4" w:space="0"/>
        </w:tcBorders>
      </w:tcPr>
    </w:tblStylePr>
    <w:tblStylePr w:type="nwCell">
      <w:tblPr/>
      <w:tcPr>
        <w:tcBorders>
          <w:bottom w:val="single" w:color="9BB3E9" w:themeColor="accent6" w:sz="4" w:space="0"/>
        </w:tcBorders>
      </w:tcPr>
    </w:tblStylePr>
    <w:tblStylePr w:type="seCell">
      <w:tblPr/>
      <w:tcPr>
        <w:tcBorders>
          <w:top w:val="single" w:color="9BB3E9" w:themeColor="accent6" w:sz="4" w:space="0"/>
        </w:tcBorders>
      </w:tcPr>
    </w:tblStylePr>
    <w:tblStylePr w:type="swCell">
      <w:tblPr/>
      <w:tcPr>
        <w:tcBorders>
          <w:top w:val="single" w:color="9BB3E9" w:themeColor="accent6" w:sz="4" w:space="0"/>
        </w:tcBorders>
      </w:tcPr>
    </w:tblStylePr>
  </w:style>
  <w:style w:type="table" w:styleId="Rastertabel4">
    <w:name w:val="Grid Table 4"/>
    <w:basedOn w:val="Standaardtabel"/>
    <w:uiPriority w:val="49"/>
    <w:rsid w:val="00643c5a"/>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643c5a"/>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color w:themeColor="background1"/>
      </w:rPr>
      <w:tblPr/>
      <w:tcPr>
        <w:tcBorders>
          <w:top w:val="single" w:color="92278F" w:themeColor="accent1" w:sz="4" w:space="0"/>
          <w:left w:val="single" w:color="92278F" w:themeColor="accent1" w:sz="4" w:space="0"/>
          <w:bottom w:val="single" w:color="92278F" w:themeColor="accent1" w:sz="4" w:space="0"/>
          <w:right w:val="single" w:color="92278F" w:themeColor="accent1" w:sz="4" w:space="0"/>
          <w:insideH w:val="nil"/>
          <w:insideV w:val="nil"/>
        </w:tcBorders>
        <w:shd w:val="clear" w:color="auto" w:fill="92278F" w:themeFill="accent1"/>
      </w:tcPr>
    </w:tblStylePr>
    <w:tblStylePr w:type="lastRow">
      <w:rPr>
        <w:b/>
        <w:bCs/>
      </w:rPr>
      <w:tblPr/>
      <w:tcPr>
        <w:tcBorders>
          <w:top w:val="double" w:color="92278F"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4-Accent2">
    <w:name w:val="Grid Table 4 Accent 2"/>
    <w:basedOn w:val="Standaardtabel"/>
    <w:uiPriority w:val="49"/>
    <w:rsid w:val="00643c5a"/>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color w:themeColor="background1"/>
      </w:rPr>
      <w:tblPr/>
      <w:tcPr>
        <w:tcBorders>
          <w:top w:val="single" w:color="9B57D3" w:themeColor="accent2" w:sz="4" w:space="0"/>
          <w:left w:val="single" w:color="9B57D3" w:themeColor="accent2" w:sz="4" w:space="0"/>
          <w:bottom w:val="single" w:color="9B57D3" w:themeColor="accent2" w:sz="4" w:space="0"/>
          <w:right w:val="single" w:color="9B57D3" w:themeColor="accent2" w:sz="4" w:space="0"/>
          <w:insideH w:val="nil"/>
          <w:insideV w:val="nil"/>
        </w:tcBorders>
        <w:shd w:val="clear" w:color="auto" w:fill="9B57D3" w:themeFill="accent2"/>
      </w:tcPr>
    </w:tblStylePr>
    <w:tblStylePr w:type="lastRow">
      <w:rPr>
        <w:b/>
        <w:bCs/>
      </w:rPr>
      <w:tblPr/>
      <w:tcPr>
        <w:tcBorders>
          <w:top w:val="double" w:color="9B57D3"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4-Accent3">
    <w:name w:val="Grid Table 4 Accent 3"/>
    <w:basedOn w:val="Standaardtabel"/>
    <w:uiPriority w:val="49"/>
    <w:rsid w:val="00643c5a"/>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color w:themeColor="background1"/>
      </w:rPr>
      <w:tblPr/>
      <w:tcPr>
        <w:tcBorders>
          <w:top w:val="single" w:color="755DD9" w:themeColor="accent3" w:sz="4" w:space="0"/>
          <w:left w:val="single" w:color="755DD9" w:themeColor="accent3" w:sz="4" w:space="0"/>
          <w:bottom w:val="single" w:color="755DD9" w:themeColor="accent3" w:sz="4" w:space="0"/>
          <w:right w:val="single" w:color="755DD9" w:themeColor="accent3" w:sz="4" w:space="0"/>
          <w:insideH w:val="nil"/>
          <w:insideV w:val="nil"/>
        </w:tcBorders>
        <w:shd w:val="clear" w:color="auto" w:fill="755DD9" w:themeFill="accent3"/>
      </w:tcPr>
    </w:tblStylePr>
    <w:tblStylePr w:type="lastRow">
      <w:rPr>
        <w:b/>
        <w:bCs/>
      </w:rPr>
      <w:tblPr/>
      <w:tcPr>
        <w:tcBorders>
          <w:top w:val="double" w:color="755DD9"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4-Accent4">
    <w:name w:val="Grid Table 4 Accent 4"/>
    <w:basedOn w:val="Standaardtabel"/>
    <w:uiPriority w:val="49"/>
    <w:rsid w:val="00643c5a"/>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color w:themeColor="background1"/>
      </w:rPr>
      <w:tblPr/>
      <w:tcPr>
        <w:tcBorders>
          <w:top w:val="single" w:color="665EB8" w:themeColor="accent4" w:sz="4" w:space="0"/>
          <w:left w:val="single" w:color="665EB8" w:themeColor="accent4" w:sz="4" w:space="0"/>
          <w:bottom w:val="single" w:color="665EB8" w:themeColor="accent4" w:sz="4" w:space="0"/>
          <w:right w:val="single" w:color="665EB8" w:themeColor="accent4" w:sz="4" w:space="0"/>
          <w:insideH w:val="nil"/>
          <w:insideV w:val="nil"/>
        </w:tcBorders>
        <w:shd w:val="clear" w:color="auto" w:fill="665EB8" w:themeFill="accent4"/>
      </w:tcPr>
    </w:tblStylePr>
    <w:tblStylePr w:type="lastRow">
      <w:rPr>
        <w:b/>
        <w:bCs/>
      </w:rPr>
      <w:tblPr/>
      <w:tcPr>
        <w:tcBorders>
          <w:top w:val="double" w:color="665EB8"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4-Accent5">
    <w:name w:val="Grid Table 4 Accent 5"/>
    <w:basedOn w:val="Standaardtabel"/>
    <w:uiPriority w:val="49"/>
    <w:rsid w:val="00643c5a"/>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color w:themeColor="background1"/>
      </w:rPr>
      <w:tblPr/>
      <w:tcPr>
        <w:tcBorders>
          <w:top w:val="single" w:color="0066FF" w:themeColor="accent5" w:sz="4" w:space="0"/>
          <w:left w:val="single" w:color="0066FF" w:themeColor="accent5" w:sz="4" w:space="0"/>
          <w:bottom w:val="single" w:color="0066FF" w:themeColor="accent5" w:sz="4" w:space="0"/>
          <w:right w:val="single" w:color="0066FF" w:themeColor="accent5" w:sz="4" w:space="0"/>
          <w:insideH w:val="nil"/>
          <w:insideV w:val="nil"/>
        </w:tcBorders>
        <w:shd w:val="clear" w:color="auto" w:fill="0066FF" w:themeFill="accent5"/>
      </w:tcPr>
    </w:tblStylePr>
    <w:tblStylePr w:type="lastRow">
      <w:rPr>
        <w:b/>
        <w:bCs/>
      </w:rPr>
      <w:tblPr/>
      <w:tcPr>
        <w:tcBorders>
          <w:top w:val="double" w:color="0066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4-Accent6">
    <w:name w:val="Grid Table 4 Accent 6"/>
    <w:basedOn w:val="Standaardtabel"/>
    <w:uiPriority w:val="49"/>
    <w:rsid w:val="00643c5a"/>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color w:themeColor="background1"/>
      </w:rPr>
      <w:tblPr/>
      <w:tcPr>
        <w:tcBorders>
          <w:top w:val="single" w:color="5982DB" w:themeColor="accent6" w:sz="4" w:space="0"/>
          <w:left w:val="single" w:color="5982DB" w:themeColor="accent6" w:sz="4" w:space="0"/>
          <w:bottom w:val="single" w:color="5982DB" w:themeColor="accent6" w:sz="4" w:space="0"/>
          <w:right w:val="single" w:color="5982DB" w:themeColor="accent6" w:sz="4" w:space="0"/>
          <w:insideH w:val="nil"/>
          <w:insideV w:val="nil"/>
        </w:tcBorders>
        <w:shd w:val="clear" w:color="auto" w:fill="5982DB" w:themeFill="accent6"/>
      </w:tcPr>
    </w:tblStylePr>
    <w:tblStylePr w:type="lastRow">
      <w:rPr>
        <w:b/>
        <w:bCs/>
      </w:rPr>
      <w:tblPr/>
      <w:tcPr>
        <w:tcBorders>
          <w:top w:val="double" w:color="5982DB"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5donker">
    <w:name w:val="Grid Table 5 Dark"/>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1CBF0" w:themeFill="accen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2278F" w:themeFill="accen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2278F" w:themeFill="accen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2278F" w:themeFill="accen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Rastertabel5donker-Accent2">
    <w:name w:val="Grid Table 5 Dark Accent 2"/>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DDF6" w:themeFill="accent2"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57D3" w:themeFill="accent2"/>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57D3" w:themeFill="accent2"/>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57D3" w:themeFill="accent2"/>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57D3" w:themeFill="accent2"/>
      </w:tcPr>
    </w:tblStylePr>
    <w:tblStylePr w:type="band1Vert">
      <w:tblPr/>
      <w:tcPr>
        <w:shd w:val="clear" w:color="auto" w:fill="D6BBED" w:themeFill="accent2" w:themeFillTint="66"/>
      </w:tcPr>
    </w:tblStylePr>
    <w:tblStylePr w:type="band1Horz">
      <w:tblPr/>
      <w:tcPr>
        <w:shd w:val="clear" w:color="auto" w:fill="D6BBED" w:themeFill="accent2" w:themeFillTint="66"/>
      </w:tcPr>
    </w:tblStylePr>
  </w:style>
  <w:style w:type="table" w:styleId="Rastertabel5donker-Accent3">
    <w:name w:val="Grid Table 5 Dark Accent 3"/>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DEF7"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5DD9"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5DD9"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5DD9"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5DD9" w:themeFill="accent3"/>
      </w:tcPr>
    </w:tblStylePr>
    <w:tblStylePr w:type="band1Vert">
      <w:tblPr/>
      <w:tcPr>
        <w:shd w:val="clear" w:color="auto" w:fill="C7BEEF" w:themeFill="accent3" w:themeFillTint="66"/>
      </w:tcPr>
    </w:tblStylePr>
    <w:tblStylePr w:type="band1Horz">
      <w:tblPr/>
      <w:tcPr>
        <w:shd w:val="clear" w:color="auto" w:fill="C7BEEF" w:themeFill="accent3" w:themeFillTint="66"/>
      </w:tcPr>
    </w:tblStylePr>
  </w:style>
  <w:style w:type="table" w:styleId="Rastertabel5donker-Accent4">
    <w:name w:val="Grid Table 5 Dark Accent 4"/>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0DEF0" w:themeFill="accent4"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5EB8" w:themeFill="accent4"/>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5EB8" w:themeFill="accent4"/>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5EB8" w:themeFill="accent4"/>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5EB8" w:themeFill="accent4"/>
      </w:tcPr>
    </w:tblStylePr>
    <w:tblStylePr w:type="band1Vert">
      <w:tblPr/>
      <w:tcPr>
        <w:shd w:val="clear" w:color="auto" w:fill="C1BEE2" w:themeFill="accent4" w:themeFillTint="66"/>
      </w:tcPr>
    </w:tblStylePr>
    <w:tblStylePr w:type="band1Horz">
      <w:tblPr/>
      <w:tcPr>
        <w:shd w:val="clear" w:color="auto" w:fill="C1BEE2" w:themeFill="accent4" w:themeFillTint="66"/>
      </w:tcPr>
    </w:tblStylePr>
  </w:style>
  <w:style w:type="table" w:styleId="Rastertabel5donker-Accent5">
    <w:name w:val="Grid Table 5 Dark Accent 5"/>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E0FF" w:themeFill="accent5"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66FF" w:themeFill="accent5"/>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66FF" w:themeFill="accent5"/>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66FF" w:themeFill="accent5"/>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66FF" w:themeFill="accent5"/>
      </w:tcPr>
    </w:tblStylePr>
    <w:tblStylePr w:type="band1Vert">
      <w:tblPr/>
      <w:tcPr>
        <w:shd w:val="clear" w:color="auto" w:fill="99C1FF" w:themeFill="accent5" w:themeFillTint="66"/>
      </w:tcPr>
    </w:tblStylePr>
    <w:tblStylePr w:type="band1Horz">
      <w:tblPr/>
      <w:tcPr>
        <w:shd w:val="clear" w:color="auto" w:fill="99C1FF" w:themeFill="accent5" w:themeFillTint="66"/>
      </w:tcPr>
    </w:tblStylePr>
  </w:style>
  <w:style w:type="table" w:styleId="Rastertabel5donker-Accent6">
    <w:name w:val="Grid Table 5 Dark Accent 6"/>
    <w:basedOn w:val="Standaardtabel"/>
    <w:uiPriority w:val="50"/>
    <w:rsid w:val="00643c5a"/>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DE5F7" w:themeFill="accent6"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982DB" w:themeFill="accent6"/>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982DB" w:themeFill="accent6"/>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982DB" w:themeFill="accent6"/>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982DB" w:themeFill="accent6"/>
      </w:tcPr>
    </w:tblStylePr>
    <w:tblStylePr w:type="band1Vert">
      <w:tblPr/>
      <w:tcPr>
        <w:shd w:val="clear" w:color="auto" w:fill="BCCCF0" w:themeFill="accent6" w:themeFillTint="66"/>
      </w:tcPr>
    </w:tblStylePr>
    <w:tblStylePr w:type="band1Horz">
      <w:tblPr/>
      <w:tcPr>
        <w:shd w:val="clear" w:color="auto" w:fill="BCCCF0" w:themeFill="accent6" w:themeFillTint="66"/>
      </w:tcPr>
    </w:tblStylePr>
  </w:style>
  <w:style w:type="table" w:styleId="Rastertabel6kleurrijk">
    <w:name w:val="Grid Table 6 Colorful"/>
    <w:basedOn w:val="Standaardtabel"/>
    <w:uiPriority w:val="51"/>
    <w:rsid w:val="00643c5a"/>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643c5a"/>
    <w:rPr>
      <w:color w:themeColor="accent1" w:themeShade="bf"/>
    </w:rPr>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bottom w:val="single" w:color="D565D2" w:themeColor="accent1" w:sz="12" w:space="0"/>
        </w:tcBorders>
      </w:tcPr>
    </w:tblStylePr>
    <w:tblStylePr w:type="lastRow">
      <w:rPr>
        <w:b/>
        <w:bCs/>
      </w:rPr>
      <w:tblPr/>
      <w:tcPr>
        <w:tcBorders>
          <w:top w:val="double" w:color="D565D2" w:themeColor="accent1" w:sz="4" w:space="0"/>
        </w:tcBorders>
      </w:tcPr>
    </w:tblStylePr>
    <w:tblStylePr w:type="firstCol">
      <w:rPr>
        <w:b/>
        <w:bCs/>
      </w:rPr>
      <w:tblPr/>
    </w:tblStylePr>
    <w:tblStylePr w:type="lastCol">
      <w:rPr>
        <w:b/>
        <w:bCs/>
      </w:rPr>
      <w:tbl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styleId="Rastertabel6kleurrijk-Accent2">
    <w:name w:val="Grid Table 6 Colorful Accent 2"/>
    <w:basedOn w:val="Standaardtabel"/>
    <w:uiPriority w:val="51"/>
    <w:rsid w:val="00643c5a"/>
    <w:rPr>
      <w:color w:themeColor="accent2" w:themeShade="bf"/>
    </w:rPr>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bottom w:val="single" w:color="C29AE4" w:themeColor="accent2" w:sz="12" w:space="0"/>
        </w:tcBorders>
      </w:tcPr>
    </w:tblStylePr>
    <w:tblStylePr w:type="lastRow">
      <w:rPr>
        <w:b/>
        <w:bCs/>
      </w:rPr>
      <w:tblPr/>
      <w:tcPr>
        <w:tcBorders>
          <w:top w:val="double" w:color="C29AE4" w:themeColor="accent2" w:sz="4" w:space="0"/>
        </w:tcBorders>
      </w:tcPr>
    </w:tblStylePr>
    <w:tblStylePr w:type="firstCol">
      <w:rPr>
        <w:b/>
        <w:bCs/>
      </w:rPr>
      <w:tblPr/>
    </w:tblStylePr>
    <w:tblStylePr w:type="lastCol">
      <w:rPr>
        <w:b/>
        <w:bCs/>
      </w:rPr>
      <w:tbl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Rastertabel6kleurrijk-Accent3">
    <w:name w:val="Grid Table 6 Colorful Accent 3"/>
    <w:basedOn w:val="Standaardtabel"/>
    <w:uiPriority w:val="51"/>
    <w:rsid w:val="00643c5a"/>
    <w:rPr>
      <w:color w:themeColor="accent3" w:themeShade="bf"/>
    </w:rPr>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bottom w:val="single" w:color="AC9DE8" w:themeColor="accent3" w:sz="12" w:space="0"/>
        </w:tcBorders>
      </w:tcPr>
    </w:tblStylePr>
    <w:tblStylePr w:type="lastRow">
      <w:rPr>
        <w:b/>
        <w:bCs/>
      </w:rPr>
      <w:tblPr/>
      <w:tcPr>
        <w:tcBorders>
          <w:top w:val="double" w:color="AC9DE8" w:themeColor="accent3" w:sz="4" w:space="0"/>
        </w:tcBorders>
      </w:tcPr>
    </w:tblStylePr>
    <w:tblStylePr w:type="firstCol">
      <w:rPr>
        <w:b/>
        <w:bCs/>
      </w:rPr>
      <w:tblPr/>
    </w:tblStylePr>
    <w:tblStylePr w:type="lastCol">
      <w:rPr>
        <w:b/>
        <w:bCs/>
      </w:rPr>
      <w:tblPr/>
    </w:tblStylePr>
    <w:tblStylePr w:type="band1Vert">
      <w:tblPr/>
      <w:tcPr>
        <w:shd w:val="clear" w:color="auto" w:fill="E3DEF7" w:themeFill="accent3" w:themeFillTint="33"/>
      </w:tcPr>
    </w:tblStylePr>
    <w:tblStylePr w:type="band1Horz">
      <w:tblPr/>
      <w:tcPr>
        <w:shd w:val="clear" w:color="auto" w:fill="E3DEF7" w:themeFill="accent3" w:themeFillTint="33"/>
      </w:tcPr>
    </w:tblStylePr>
  </w:style>
  <w:style w:type="table" w:styleId="Rastertabel6kleurrijk-Accent4">
    <w:name w:val="Grid Table 6 Colorful Accent 4"/>
    <w:basedOn w:val="Standaardtabel"/>
    <w:uiPriority w:val="51"/>
    <w:rsid w:val="00643c5a"/>
    <w:rPr>
      <w:color w:themeColor="accent4" w:themeShade="bf"/>
    </w:rPr>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bottom w:val="single" w:color="A29ED4" w:themeColor="accent4" w:sz="12" w:space="0"/>
        </w:tcBorders>
      </w:tcPr>
    </w:tblStylePr>
    <w:tblStylePr w:type="lastRow">
      <w:rPr>
        <w:b/>
        <w:bCs/>
      </w:rPr>
      <w:tblPr/>
      <w:tcPr>
        <w:tcBorders>
          <w:top w:val="double" w:color="A29ED4" w:themeColor="accent4" w:sz="4" w:space="0"/>
        </w:tcBorders>
      </w:tcPr>
    </w:tblStylePr>
    <w:tblStylePr w:type="firstCol">
      <w:rPr>
        <w:b/>
        <w:bCs/>
      </w:rPr>
      <w:tblPr/>
    </w:tblStylePr>
    <w:tblStylePr w:type="lastCol">
      <w:rPr>
        <w:b/>
        <w:bCs/>
      </w:rPr>
      <w:tblPr/>
    </w:tblStylePr>
    <w:tblStylePr w:type="band1Vert">
      <w:tblPr/>
      <w:tcPr>
        <w:shd w:val="clear" w:color="auto" w:fill="E0DEF0" w:themeFill="accent4" w:themeFillTint="33"/>
      </w:tcPr>
    </w:tblStylePr>
    <w:tblStylePr w:type="band1Horz">
      <w:tblPr/>
      <w:tcPr>
        <w:shd w:val="clear" w:color="auto" w:fill="E0DEF0" w:themeFill="accent4" w:themeFillTint="33"/>
      </w:tcPr>
    </w:tblStylePr>
  </w:style>
  <w:style w:type="table" w:styleId="Rastertabel6kleurrijk-Accent5">
    <w:name w:val="Grid Table 6 Colorful Accent 5"/>
    <w:basedOn w:val="Standaardtabel"/>
    <w:uiPriority w:val="51"/>
    <w:rsid w:val="00643c5a"/>
    <w:rPr>
      <w:color w:themeColor="accent5" w:themeShade="bf"/>
    </w:rPr>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bottom w:val="single" w:color="66A3FF" w:themeColor="accent5" w:sz="12" w:space="0"/>
        </w:tcBorders>
      </w:tcPr>
    </w:tblStylePr>
    <w:tblStylePr w:type="lastRow">
      <w:rPr>
        <w:b/>
        <w:bCs/>
      </w:rPr>
      <w:tblPr/>
      <w:tcPr>
        <w:tcBorders>
          <w:top w:val="double" w:color="66A3FF" w:themeColor="accent5" w:sz="4" w:space="0"/>
        </w:tcBorders>
      </w:tcPr>
    </w:tblStylePr>
    <w:tblStylePr w:type="firstCol">
      <w:rPr>
        <w:b/>
        <w:bCs/>
      </w:rPr>
      <w:tblPr/>
    </w:tblStylePr>
    <w:tblStylePr w:type="lastCol">
      <w:rPr>
        <w:b/>
        <w:bCs/>
      </w:rPr>
      <w:tblPr/>
    </w:tblStylePr>
    <w:tblStylePr w:type="band1Vert">
      <w:tblPr/>
      <w:tcPr>
        <w:shd w:val="clear" w:color="auto" w:fill="CCE0FF" w:themeFill="accent5" w:themeFillTint="33"/>
      </w:tcPr>
    </w:tblStylePr>
    <w:tblStylePr w:type="band1Horz">
      <w:tblPr/>
      <w:tcPr>
        <w:shd w:val="clear" w:color="auto" w:fill="CCE0FF" w:themeFill="accent5" w:themeFillTint="33"/>
      </w:tcPr>
    </w:tblStylePr>
  </w:style>
  <w:style w:type="table" w:styleId="Rastertabel6kleurrijk-Accent6">
    <w:name w:val="Grid Table 6 Colorful Accent 6"/>
    <w:basedOn w:val="Standaardtabel"/>
    <w:uiPriority w:val="51"/>
    <w:rsid w:val="00643c5a"/>
    <w:rPr>
      <w:color w:themeColor="accent6" w:themeShade="bf"/>
    </w:rPr>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bottom w:val="single" w:color="9BB3E9" w:themeColor="accent6" w:sz="12" w:space="0"/>
        </w:tcBorders>
      </w:tcPr>
    </w:tblStylePr>
    <w:tblStylePr w:type="lastRow">
      <w:rPr>
        <w:b/>
        <w:bCs/>
      </w:rPr>
      <w:tblPr/>
      <w:tcPr>
        <w:tcBorders>
          <w:top w:val="double" w:color="9BB3E9" w:themeColor="accent6" w:sz="4" w:space="0"/>
        </w:tcBorders>
      </w:tcPr>
    </w:tblStylePr>
    <w:tblStylePr w:type="firstCol">
      <w:rPr>
        <w:b/>
        <w:bCs/>
      </w:rPr>
      <w:tblPr/>
    </w:tblStylePr>
    <w:tblStylePr w:type="lastCol">
      <w:rPr>
        <w:b/>
        <w:bCs/>
      </w:rPr>
      <w:tbl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styleId="Rastertabel7kleurrijk">
    <w:name w:val="Grid Table 7 Colorful"/>
    <w:basedOn w:val="Standaardtabel"/>
    <w:uiPriority w:val="52"/>
    <w:rsid w:val="00643c5a"/>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Rastertabel7kleurrijk-Accent1">
    <w:name w:val="Grid Table 7 Colorful Accent 1"/>
    <w:basedOn w:val="Standaardtabel"/>
    <w:uiPriority w:val="52"/>
    <w:rsid w:val="00643c5a"/>
    <w:rPr>
      <w:color w:themeColor="accent1" w:themeShade="bf"/>
    </w:rPr>
    <w:tblPr>
      <w:tblStyleRowBandSize w:val="1"/>
      <w:tblStyleColBandSize w:val="1"/>
      <w:tblBorders>
        <w:top w:val="single" w:color="D565D2" w:themeColor="accent1" w:themeTint="99" w:sz="4" w:space="0"/>
        <w:left w:val="single" w:color="D565D2" w:themeColor="accent1" w:themeTint="99" w:sz="4" w:space="0"/>
        <w:bottom w:val="single" w:color="D565D2" w:themeColor="accent1" w:themeTint="99" w:sz="4" w:space="0"/>
        <w:right w:val="single" w:color="D565D2" w:themeColor="accent1" w:themeTint="99" w:sz="4" w:space="0"/>
        <w:insideH w:val="single" w:color="D565D2" w:themeColor="accent1" w:themeTint="99" w:sz="4" w:space="0"/>
        <w:insideV w:val="single" w:color="D565D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color="D565D2" w:themeColor="accent1" w:sz="4" w:space="0"/>
        </w:tcBorders>
      </w:tcPr>
    </w:tblStylePr>
    <w:tblStylePr w:type="nwCell">
      <w:tblPr/>
      <w:tcPr>
        <w:tcBorders>
          <w:bottom w:val="single" w:color="D565D2" w:themeColor="accent1" w:sz="4" w:space="0"/>
        </w:tcBorders>
      </w:tcPr>
    </w:tblStylePr>
    <w:tblStylePr w:type="seCell">
      <w:tblPr/>
      <w:tcPr>
        <w:tcBorders>
          <w:top w:val="single" w:color="D565D2" w:themeColor="accent1" w:sz="4" w:space="0"/>
        </w:tcBorders>
      </w:tcPr>
    </w:tblStylePr>
    <w:tblStylePr w:type="swCell">
      <w:tblPr/>
      <w:tcPr>
        <w:tcBorders>
          <w:top w:val="single" w:color="D565D2" w:themeColor="accent1" w:sz="4" w:space="0"/>
        </w:tcBorders>
      </w:tcPr>
    </w:tblStylePr>
  </w:style>
  <w:style w:type="table" w:styleId="Rastertabel7kleurrijk-Accent2">
    <w:name w:val="Grid Table 7 Colorful Accent 2"/>
    <w:basedOn w:val="Standaardtabel"/>
    <w:uiPriority w:val="52"/>
    <w:rsid w:val="00643c5a"/>
    <w:rPr>
      <w:color w:themeColor="accent2" w:themeShade="bf"/>
    </w:rPr>
    <w:tblPr>
      <w:tblStyleRowBandSize w:val="1"/>
      <w:tblStyleColBandSize w:val="1"/>
      <w:tblBorders>
        <w:top w:val="single" w:color="C29AE4" w:themeColor="accent2" w:themeTint="99" w:sz="4" w:space="0"/>
        <w:left w:val="single" w:color="C29AE4" w:themeColor="accent2" w:themeTint="99" w:sz="4" w:space="0"/>
        <w:bottom w:val="single" w:color="C29AE4" w:themeColor="accent2" w:themeTint="99" w:sz="4" w:space="0"/>
        <w:right w:val="single" w:color="C29AE4" w:themeColor="accent2" w:themeTint="99" w:sz="4" w:space="0"/>
        <w:insideH w:val="single" w:color="C29AE4" w:themeColor="accent2" w:themeTint="99" w:sz="4" w:space="0"/>
        <w:insideV w:val="single" w:color="C29AE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DF6" w:themeFill="accent2" w:themeFillTint="33"/>
      </w:tcPr>
    </w:tblStylePr>
    <w:tblStylePr w:type="band1Horz">
      <w:tblPr/>
      <w:tcPr>
        <w:shd w:val="clear" w:color="auto" w:fill="EADDF6" w:themeFill="accent2" w:themeFillTint="33"/>
      </w:tcPr>
    </w:tblStylePr>
    <w:tblStylePr w:type="neCell">
      <w:tblPr/>
      <w:tcPr>
        <w:tcBorders>
          <w:bottom w:val="single" w:color="C29AE4" w:themeColor="accent2" w:sz="4" w:space="0"/>
        </w:tcBorders>
      </w:tcPr>
    </w:tblStylePr>
    <w:tblStylePr w:type="nwCell">
      <w:tblPr/>
      <w:tcPr>
        <w:tcBorders>
          <w:bottom w:val="single" w:color="C29AE4" w:themeColor="accent2" w:sz="4" w:space="0"/>
        </w:tcBorders>
      </w:tcPr>
    </w:tblStylePr>
    <w:tblStylePr w:type="seCell">
      <w:tblPr/>
      <w:tcPr>
        <w:tcBorders>
          <w:top w:val="single" w:color="C29AE4" w:themeColor="accent2" w:sz="4" w:space="0"/>
        </w:tcBorders>
      </w:tcPr>
    </w:tblStylePr>
    <w:tblStylePr w:type="swCell">
      <w:tblPr/>
      <w:tcPr>
        <w:tcBorders>
          <w:top w:val="single" w:color="C29AE4" w:themeColor="accent2" w:sz="4" w:space="0"/>
        </w:tcBorders>
      </w:tcPr>
    </w:tblStylePr>
  </w:style>
  <w:style w:type="table" w:styleId="Rastertabel7kleurrijk-Accent3">
    <w:name w:val="Grid Table 7 Colorful Accent 3"/>
    <w:basedOn w:val="Standaardtabel"/>
    <w:uiPriority w:val="52"/>
    <w:rsid w:val="00643c5a"/>
    <w:rPr>
      <w:color w:themeColor="accent3" w:themeShade="bf"/>
    </w:rPr>
    <w:tblPr>
      <w:tblStyleRowBandSize w:val="1"/>
      <w:tblStyleColBandSize w:val="1"/>
      <w:tblBorders>
        <w:top w:val="single" w:color="AC9DE8" w:themeColor="accent3" w:themeTint="99" w:sz="4" w:space="0"/>
        <w:left w:val="single" w:color="AC9DE8" w:themeColor="accent3" w:themeTint="99" w:sz="4" w:space="0"/>
        <w:bottom w:val="single" w:color="AC9DE8" w:themeColor="accent3" w:themeTint="99" w:sz="4" w:space="0"/>
        <w:right w:val="single" w:color="AC9DE8" w:themeColor="accent3" w:themeTint="99" w:sz="4" w:space="0"/>
        <w:insideH w:val="single" w:color="AC9DE8" w:themeColor="accent3" w:themeTint="99" w:sz="4" w:space="0"/>
        <w:insideV w:val="single" w:color="AC9DE8"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color="AC9DE8" w:themeColor="accent3" w:sz="4" w:space="0"/>
        </w:tcBorders>
      </w:tcPr>
    </w:tblStylePr>
    <w:tblStylePr w:type="nwCell">
      <w:tblPr/>
      <w:tcPr>
        <w:tcBorders>
          <w:bottom w:val="single" w:color="AC9DE8" w:themeColor="accent3" w:sz="4" w:space="0"/>
        </w:tcBorders>
      </w:tcPr>
    </w:tblStylePr>
    <w:tblStylePr w:type="seCell">
      <w:tblPr/>
      <w:tcPr>
        <w:tcBorders>
          <w:top w:val="single" w:color="AC9DE8" w:themeColor="accent3" w:sz="4" w:space="0"/>
        </w:tcBorders>
      </w:tcPr>
    </w:tblStylePr>
    <w:tblStylePr w:type="swCell">
      <w:tblPr/>
      <w:tcPr>
        <w:tcBorders>
          <w:top w:val="single" w:color="AC9DE8" w:themeColor="accent3" w:sz="4" w:space="0"/>
        </w:tcBorders>
      </w:tcPr>
    </w:tblStylePr>
  </w:style>
  <w:style w:type="table" w:styleId="Rastertabel7kleurrijk-Accent4">
    <w:name w:val="Grid Table 7 Colorful Accent 4"/>
    <w:basedOn w:val="Standaardtabel"/>
    <w:uiPriority w:val="52"/>
    <w:rsid w:val="00643c5a"/>
    <w:rPr>
      <w:color w:themeColor="accent4" w:themeShade="bf"/>
    </w:rPr>
    <w:tblPr>
      <w:tblStyleRowBandSize w:val="1"/>
      <w:tblStyleColBandSize w:val="1"/>
      <w:tblBorders>
        <w:top w:val="single" w:color="A29ED4" w:themeColor="accent4" w:themeTint="99" w:sz="4" w:space="0"/>
        <w:left w:val="single" w:color="A29ED4" w:themeColor="accent4" w:themeTint="99" w:sz="4" w:space="0"/>
        <w:bottom w:val="single" w:color="A29ED4" w:themeColor="accent4" w:themeTint="99" w:sz="4" w:space="0"/>
        <w:right w:val="single" w:color="A29ED4" w:themeColor="accent4" w:themeTint="99" w:sz="4" w:space="0"/>
        <w:insideH w:val="single" w:color="A29ED4" w:themeColor="accent4" w:themeTint="99" w:sz="4" w:space="0"/>
        <w:insideV w:val="single" w:color="A29ED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0DEF0" w:themeFill="accent4" w:themeFillTint="33"/>
      </w:tcPr>
    </w:tblStylePr>
    <w:tblStylePr w:type="band1Horz">
      <w:tblPr/>
      <w:tcPr>
        <w:shd w:val="clear" w:color="auto" w:fill="E0DEF0" w:themeFill="accent4" w:themeFillTint="33"/>
      </w:tcPr>
    </w:tblStylePr>
    <w:tblStylePr w:type="neCell">
      <w:tblPr/>
      <w:tcPr>
        <w:tcBorders>
          <w:bottom w:val="single" w:color="A29ED4" w:themeColor="accent4" w:sz="4" w:space="0"/>
        </w:tcBorders>
      </w:tcPr>
    </w:tblStylePr>
    <w:tblStylePr w:type="nwCell">
      <w:tblPr/>
      <w:tcPr>
        <w:tcBorders>
          <w:bottom w:val="single" w:color="A29ED4" w:themeColor="accent4" w:sz="4" w:space="0"/>
        </w:tcBorders>
      </w:tcPr>
    </w:tblStylePr>
    <w:tblStylePr w:type="seCell">
      <w:tblPr/>
      <w:tcPr>
        <w:tcBorders>
          <w:top w:val="single" w:color="A29ED4" w:themeColor="accent4" w:sz="4" w:space="0"/>
        </w:tcBorders>
      </w:tcPr>
    </w:tblStylePr>
    <w:tblStylePr w:type="swCell">
      <w:tblPr/>
      <w:tcPr>
        <w:tcBorders>
          <w:top w:val="single" w:color="A29ED4" w:themeColor="accent4" w:sz="4" w:space="0"/>
        </w:tcBorders>
      </w:tcPr>
    </w:tblStylePr>
  </w:style>
  <w:style w:type="table" w:styleId="Rastertabel7kleurrijk-Accent5">
    <w:name w:val="Grid Table 7 Colorful Accent 5"/>
    <w:basedOn w:val="Standaardtabel"/>
    <w:uiPriority w:val="52"/>
    <w:rsid w:val="00643c5a"/>
    <w:rPr>
      <w:color w:themeColor="accent5" w:themeShade="bf"/>
    </w:rPr>
    <w:tblPr>
      <w:tblStyleRowBandSize w:val="1"/>
      <w:tblStyleColBandSize w:val="1"/>
      <w:tblBorders>
        <w:top w:val="single" w:color="66A3FF" w:themeColor="accent5" w:themeTint="99" w:sz="4" w:space="0"/>
        <w:left w:val="single" w:color="66A3FF" w:themeColor="accent5" w:themeTint="99" w:sz="4" w:space="0"/>
        <w:bottom w:val="single" w:color="66A3FF" w:themeColor="accent5" w:themeTint="99" w:sz="4" w:space="0"/>
        <w:right w:val="single" w:color="66A3FF" w:themeColor="accent5" w:themeTint="99" w:sz="4" w:space="0"/>
        <w:insideH w:val="single" w:color="66A3FF" w:themeColor="accent5" w:themeTint="99" w:sz="4" w:space="0"/>
        <w:insideV w:val="single" w:color="66A3F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E0FF" w:themeFill="accent5" w:themeFillTint="33"/>
      </w:tcPr>
    </w:tblStylePr>
    <w:tblStylePr w:type="band1Horz">
      <w:tblPr/>
      <w:tcPr>
        <w:shd w:val="clear" w:color="auto" w:fill="CCE0FF" w:themeFill="accent5" w:themeFillTint="33"/>
      </w:tcPr>
    </w:tblStylePr>
    <w:tblStylePr w:type="neCell">
      <w:tblPr/>
      <w:tcPr>
        <w:tcBorders>
          <w:bottom w:val="single" w:color="66A3FF" w:themeColor="accent5" w:sz="4" w:space="0"/>
        </w:tcBorders>
      </w:tcPr>
    </w:tblStylePr>
    <w:tblStylePr w:type="nwCell">
      <w:tblPr/>
      <w:tcPr>
        <w:tcBorders>
          <w:bottom w:val="single" w:color="66A3FF" w:themeColor="accent5" w:sz="4" w:space="0"/>
        </w:tcBorders>
      </w:tcPr>
    </w:tblStylePr>
    <w:tblStylePr w:type="seCell">
      <w:tblPr/>
      <w:tcPr>
        <w:tcBorders>
          <w:top w:val="single" w:color="66A3FF" w:themeColor="accent5" w:sz="4" w:space="0"/>
        </w:tcBorders>
      </w:tcPr>
    </w:tblStylePr>
    <w:tblStylePr w:type="swCell">
      <w:tblPr/>
      <w:tcPr>
        <w:tcBorders>
          <w:top w:val="single" w:color="66A3FF" w:themeColor="accent5" w:sz="4" w:space="0"/>
        </w:tcBorders>
      </w:tcPr>
    </w:tblStylePr>
  </w:style>
  <w:style w:type="table" w:styleId="Rastertabel7kleurrijk-Accent6">
    <w:name w:val="Grid Table 7 Colorful Accent 6"/>
    <w:basedOn w:val="Standaardtabel"/>
    <w:uiPriority w:val="52"/>
    <w:rsid w:val="00643c5a"/>
    <w:rPr>
      <w:color w:themeColor="accent6" w:themeShade="bf"/>
    </w:rPr>
    <w:tblPr>
      <w:tblStyleRowBandSize w:val="1"/>
      <w:tblStyleColBandSize w:val="1"/>
      <w:tblBorders>
        <w:top w:val="single" w:color="9BB3E9" w:themeColor="accent6" w:themeTint="99" w:sz="4" w:space="0"/>
        <w:left w:val="single" w:color="9BB3E9" w:themeColor="accent6" w:themeTint="99" w:sz="4" w:space="0"/>
        <w:bottom w:val="single" w:color="9BB3E9" w:themeColor="accent6" w:themeTint="99" w:sz="4" w:space="0"/>
        <w:right w:val="single" w:color="9BB3E9" w:themeColor="accent6" w:themeTint="99" w:sz="4" w:space="0"/>
        <w:insideH w:val="single" w:color="9BB3E9" w:themeColor="accent6" w:themeTint="99" w:sz="4" w:space="0"/>
        <w:insideV w:val="single" w:color="9BB3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DE5F7" w:themeFill="accent6" w:themeFillTint="33"/>
      </w:tcPr>
    </w:tblStylePr>
    <w:tblStylePr w:type="band1Horz">
      <w:tblPr/>
      <w:tcPr>
        <w:shd w:val="clear" w:color="auto" w:fill="DDE5F7" w:themeFill="accent6" w:themeFillTint="33"/>
      </w:tcPr>
    </w:tblStylePr>
    <w:tblStylePr w:type="neCell">
      <w:tblPr/>
      <w:tcPr>
        <w:tcBorders>
          <w:bottom w:val="single" w:color="9BB3E9" w:themeColor="accent6" w:sz="4" w:space="0"/>
        </w:tcBorders>
      </w:tcPr>
    </w:tblStylePr>
    <w:tblStylePr w:type="nwCell">
      <w:tblPr/>
      <w:tcPr>
        <w:tcBorders>
          <w:bottom w:val="single" w:color="9BB3E9" w:themeColor="accent6" w:sz="4" w:space="0"/>
        </w:tcBorders>
      </w:tcPr>
    </w:tblStylePr>
    <w:tblStylePr w:type="seCell">
      <w:tblPr/>
      <w:tcPr>
        <w:tcBorders>
          <w:top w:val="single" w:color="9BB3E9" w:themeColor="accent6" w:sz="4" w:space="0"/>
        </w:tcBorders>
      </w:tcPr>
    </w:tblStylePr>
    <w:tblStylePr w:type="swCell">
      <w:tblPr/>
      <w:tcPr>
        <w:tcBorders>
          <w:top w:val="single" w:color="9BB3E9" w:themeColor="accent6" w:sz="4" w:space="0"/>
        </w:tcBorders>
      </w:tcPr>
    </w:tblStylePr>
  </w:style>
  <w:style w:type="table" w:styleId="Webtabel1">
    <w:name w:val="Table Web 1"/>
    <w:basedOn w:val="Standaardtabel"/>
    <w:uiPriority w:val="99"/>
    <w:semiHidden/>
    <w:unhideWhenUsed/>
    <w:rsid w:val="00643c5a"/>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Webtabel2">
    <w:name w:val="Table Web 2"/>
    <w:basedOn w:val="Standaardtabel"/>
    <w:uiPriority w:val="99"/>
    <w:semiHidden/>
    <w:unhideWhenUsed/>
    <w:rsid w:val="00643c5a"/>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Webtabel3">
    <w:name w:val="Table Web 3"/>
    <w:basedOn w:val="Standaardtabel"/>
    <w:uiPriority w:val="99"/>
    <w:rsid w:val="00643c5a"/>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3D-effectenvoortabel1">
    <w:name w:val="Table 3D effects 1"/>
    <w:basedOn w:val="Standaardtabel"/>
    <w:uiPriority w:val="99"/>
    <w:semiHidden/>
    <w:unhideWhenUsed/>
    <w:rsid w:val="00643c5a"/>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unhideWhenUsed/>
    <w:rsid w:val="00643c5a"/>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unhideWhenUsed/>
    <w:rsid w:val="00643c5a"/>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hema">
    <w:name w:val="Table Theme"/>
    <w:basedOn w:val="Standaardtabel"/>
    <w:uiPriority w:val="99"/>
    <w:semiHidden/>
    <w:unhideWhenUsed/>
    <w:rsid w:val="00643c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jpe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9.png"/>
</Relationships>
</file>

<file path=word/_rels/header3.xml.rels><?xml version="1.0" encoding="UTF-8"?>
<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xmlns:r="http://schemas.openxmlformats.org/officeDocument/2006/relationships" name="Office Theme">
  <a:themeElements>
    <a:clrScheme name="Aangepast 1">
      <a:dk1>
        <a:srgbClr val="000000"/>
      </a:dk1>
      <a:lt1>
        <a:srgbClr val="ffffff"/>
      </a:lt1>
      <a:dk2>
        <a:srgbClr val="632e62"/>
      </a:dk2>
      <a:lt2>
        <a:srgbClr val="eae5eb"/>
      </a:lt2>
      <a:accent1>
        <a:srgbClr val="92278f"/>
      </a:accent1>
      <a:accent2>
        <a:srgbClr val="9b57d3"/>
      </a:accent2>
      <a:accent3>
        <a:srgbClr val="755dd9"/>
      </a:accent3>
      <a:accent4>
        <a:srgbClr val="665eb8"/>
      </a:accent4>
      <a:accent5>
        <a:srgbClr val="0066ff"/>
      </a:accent5>
      <a:accent6>
        <a:srgbClr val="5982db"/>
      </a:accent6>
      <a:hlink>
        <a:srgbClr val="0066ff"/>
      </a:hlink>
      <a:folHlink>
        <a:srgbClr val="666699"/>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01AAC-F507-48FC-8C85-90D0911F9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{D18E95E7-D30B-443F-B168-593DFB5BF958}tf02786999_win32</Template>
  <TotalTime>1</TotalTime>
  <Application>LibreOffice/24.2.5.2$Windows_X86_64 LibreOffice_project/bffef4ea93e59bebbeaf7f431bb02b1a39ee8a59</Application>
  <AppVersion>15.0000</AppVersion>
  <Pages>3</Pages>
  <Words>530</Words>
  <Characters>2977</Characters>
  <CharactersWithSpaces>3897</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2026-10-05T16:43:00Z</dcterms:created>
  <dc:creator>Lucia van de Weygert</dc:creator>
  <dc:description/>
  <dc:language>nl-BE</dc:language>
  <cp:lastModifiedBy>Francois Paeshuys</cp:lastModifiedBy>
  <cp:lastPrinted>2025-03-26T10:48:00Z</cp:lastPrinted>
  <dcterms:modified xsi:type="dcterms:W3CDTF">2026-10-05T16:43:00Z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